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F380D" w14:textId="097672AB" w:rsidR="00042A20" w:rsidRDefault="0019281D">
      <w:pPr>
        <w:rPr>
          <w:rFonts w:ascii="Cambria" w:hAnsi="Cambria"/>
          <w:color w:val="595959" w:themeColor="text1" w:themeTint="A6"/>
          <w:sz w:val="36"/>
          <w:szCs w:val="36"/>
        </w:rPr>
      </w:pPr>
      <w:r>
        <w:rPr>
          <w:rFonts w:ascii="Cambria" w:hAnsi="Cambria"/>
          <w:b/>
          <w:bCs/>
          <w:color w:val="595959" w:themeColor="text1" w:themeTint="A6"/>
          <w:sz w:val="36"/>
          <w:szCs w:val="36"/>
          <w:u w:val="single"/>
        </w:rPr>
        <w:t>MAIN QUESTION</w:t>
      </w:r>
      <w:r>
        <w:rPr>
          <w:rFonts w:ascii="Cambria" w:hAnsi="Cambria"/>
          <w:color w:val="595959" w:themeColor="text1" w:themeTint="A6"/>
          <w:sz w:val="36"/>
          <w:szCs w:val="36"/>
          <w:u w:val="single"/>
        </w:rPr>
        <w:t>:</w:t>
      </w:r>
      <w:r w:rsidR="00752EC2">
        <w:rPr>
          <w:rFonts w:ascii="Cambria" w:hAnsi="Cambria"/>
          <w:color w:val="595959" w:themeColor="text1" w:themeTint="A6"/>
          <w:sz w:val="36"/>
          <w:szCs w:val="36"/>
          <w:u w:val="single"/>
        </w:rPr>
        <w:t xml:space="preserve"> </w:t>
      </w:r>
      <w:r>
        <w:rPr>
          <w:rFonts w:ascii="Cambria" w:hAnsi="Cambria"/>
          <w:color w:val="595959" w:themeColor="text1" w:themeTint="A6"/>
          <w:sz w:val="36"/>
          <w:szCs w:val="36"/>
        </w:rPr>
        <w:t>How important are celebrations in your family /community?</w:t>
      </w:r>
    </w:p>
    <w:p w14:paraId="69661559" w14:textId="77777777" w:rsidR="00042A20" w:rsidRDefault="00042A20">
      <w:pPr>
        <w:rPr>
          <w:rFonts w:ascii="Cambria" w:hAnsi="Cambria"/>
          <w:color w:val="595959" w:themeColor="text1" w:themeTint="A6"/>
          <w:sz w:val="36"/>
          <w:szCs w:val="36"/>
        </w:rPr>
      </w:pPr>
    </w:p>
    <w:p w14:paraId="0C4DF43E" w14:textId="77777777" w:rsidR="00042A20" w:rsidRDefault="0019281D">
      <w:pPr>
        <w:rPr>
          <w:rFonts w:ascii="Calibri" w:hAnsi="Calibri" w:cs="Calibri"/>
          <w:color w:val="404040" w:themeColor="text1" w:themeTint="BF"/>
          <w:sz w:val="40"/>
          <w:szCs w:val="40"/>
        </w:rPr>
      </w:pPr>
      <w:r>
        <w:rPr>
          <w:rFonts w:ascii="Calibri" w:hAnsi="Calibri" w:cs="Calibri"/>
          <w:color w:val="404040" w:themeColor="text1" w:themeTint="BF"/>
          <w:sz w:val="36"/>
          <w:szCs w:val="36"/>
        </w:rPr>
        <w:t xml:space="preserve">Celebrations are in fact a brilliant and joyful way to show people what you believe in. It is very important for us to celebrate with our families and </w:t>
      </w:r>
      <w:r>
        <w:rPr>
          <w:rFonts w:ascii="Calibri" w:hAnsi="Calibri" w:cs="Calibri"/>
          <w:color w:val="404040" w:themeColor="text1" w:themeTint="BF"/>
          <w:sz w:val="36"/>
          <w:szCs w:val="36"/>
        </w:rPr>
        <w:t>friends. It is time for families and communities to come together have fun and an</w:t>
      </w:r>
      <w:r>
        <w:rPr>
          <w:rFonts w:ascii="Calibri" w:hAnsi="Calibri" w:cs="Calibri"/>
          <w:color w:val="404040" w:themeColor="text1" w:themeTint="BF"/>
          <w:sz w:val="32"/>
          <w:szCs w:val="32"/>
        </w:rPr>
        <w:t xml:space="preserve"> </w:t>
      </w:r>
      <w:r>
        <w:rPr>
          <w:rFonts w:ascii="Calibri" w:hAnsi="Calibri" w:cs="Calibri"/>
          <w:color w:val="404040" w:themeColor="text1" w:themeTint="BF"/>
          <w:sz w:val="36"/>
          <w:szCs w:val="36"/>
        </w:rPr>
        <w:t>opportunity for activity, conversation, laughter and excitement.</w:t>
      </w:r>
    </w:p>
    <w:p w14:paraId="259F9A22" w14:textId="77777777" w:rsidR="00042A20" w:rsidRDefault="0019281D">
      <w:pPr>
        <w:rPr>
          <w:rFonts w:ascii="Calibri" w:hAnsi="Calibri" w:cs="Calibri"/>
          <w:color w:val="404040" w:themeColor="text1" w:themeTint="BF"/>
          <w:sz w:val="36"/>
          <w:szCs w:val="36"/>
        </w:rPr>
      </w:pPr>
      <w:r>
        <w:rPr>
          <w:rFonts w:ascii="Calibri" w:hAnsi="Calibri" w:cs="Calibri"/>
          <w:color w:val="404040" w:themeColor="text1" w:themeTint="BF"/>
          <w:sz w:val="36"/>
          <w:szCs w:val="36"/>
        </w:rPr>
        <w:t xml:space="preserve">The family and community heritages often stem from generations of sharing. Celebrating events like </w:t>
      </w:r>
      <w:r>
        <w:rPr>
          <w:rFonts w:ascii="Calibri" w:hAnsi="Calibri" w:cs="Calibri"/>
          <w:color w:val="404040" w:themeColor="text1" w:themeTint="BF"/>
          <w:sz w:val="36"/>
          <w:szCs w:val="36"/>
        </w:rPr>
        <w:t xml:space="preserve">birthdays, anniversaries, festivals or even if you’ve graduated, finished a major project, or received a promotion allows people the chance to feel like they've achieved something significant, that their commitment to each other holds value. It is a great </w:t>
      </w:r>
      <w:r>
        <w:rPr>
          <w:rFonts w:ascii="Calibri" w:hAnsi="Calibri" w:cs="Calibri"/>
          <w:color w:val="404040" w:themeColor="text1" w:themeTint="BF"/>
          <w:sz w:val="36"/>
          <w:szCs w:val="36"/>
        </w:rPr>
        <w:t>way for rewarding ourselves for a job well done. Traditions make life more meaningful and are unique to each family</w:t>
      </w:r>
      <w:r>
        <w:rPr>
          <w:rFonts w:ascii="Calibri" w:hAnsi="Calibri" w:cs="Calibri"/>
          <w:color w:val="404040" w:themeColor="text1" w:themeTint="BF"/>
        </w:rPr>
        <w:t xml:space="preserve">. </w:t>
      </w:r>
      <w:r>
        <w:rPr>
          <w:rFonts w:ascii="Calibri" w:hAnsi="Calibri" w:cs="Calibri"/>
          <w:color w:val="404040" w:themeColor="text1" w:themeTint="BF"/>
          <w:sz w:val="36"/>
          <w:szCs w:val="36"/>
        </w:rPr>
        <w:t xml:space="preserve">It helps us build </w:t>
      </w:r>
    </w:p>
    <w:p w14:paraId="76E8D93F" w14:textId="77777777" w:rsidR="00042A20" w:rsidRDefault="00042A20">
      <w:pPr>
        <w:rPr>
          <w:rFonts w:ascii="Calibri" w:hAnsi="Calibri" w:cs="Calibri"/>
          <w:color w:val="404040" w:themeColor="text1" w:themeTint="BF"/>
          <w:sz w:val="36"/>
          <w:szCs w:val="36"/>
        </w:rPr>
      </w:pPr>
    </w:p>
    <w:p w14:paraId="5DE3505A" w14:textId="77777777" w:rsidR="00042A20" w:rsidRDefault="00042A20">
      <w:pPr>
        <w:rPr>
          <w:rFonts w:ascii="Calibri" w:hAnsi="Calibri" w:cs="Calibri"/>
          <w:color w:val="404040" w:themeColor="text1" w:themeTint="BF"/>
          <w:sz w:val="36"/>
          <w:szCs w:val="36"/>
        </w:rPr>
      </w:pPr>
    </w:p>
    <w:p w14:paraId="748E804F" w14:textId="77777777" w:rsidR="00042A20" w:rsidRDefault="00042A20">
      <w:pPr>
        <w:rPr>
          <w:rFonts w:ascii="Calibri" w:hAnsi="Calibri" w:cs="Calibri"/>
          <w:color w:val="404040" w:themeColor="text1" w:themeTint="BF"/>
          <w:sz w:val="36"/>
          <w:szCs w:val="36"/>
        </w:rPr>
      </w:pPr>
    </w:p>
    <w:p w14:paraId="19DD3AF5" w14:textId="77777777" w:rsidR="00042A20" w:rsidRDefault="0019281D">
      <w:pPr>
        <w:rPr>
          <w:rFonts w:ascii="Calibri" w:hAnsi="Calibri" w:cs="Calibri"/>
          <w:color w:val="404040" w:themeColor="text1" w:themeTint="BF"/>
          <w:sz w:val="36"/>
          <w:szCs w:val="36"/>
        </w:rPr>
      </w:pPr>
      <w:r>
        <w:rPr>
          <w:rFonts w:ascii="Calibri" w:hAnsi="Calibri" w:cs="Calibri"/>
          <w:color w:val="404040" w:themeColor="text1" w:themeTint="BF"/>
          <w:sz w:val="36"/>
          <w:szCs w:val="36"/>
        </w:rPr>
        <w:t>strong relationships between generations and among people because these customs are so cherished, children often reme</w:t>
      </w:r>
      <w:r>
        <w:rPr>
          <w:rFonts w:ascii="Calibri" w:hAnsi="Calibri" w:cs="Calibri"/>
          <w:color w:val="404040" w:themeColor="text1" w:themeTint="BF"/>
          <w:sz w:val="36"/>
          <w:szCs w:val="36"/>
        </w:rPr>
        <w:t>mber these special experiences from the more than the gifts they receive. It teaches important values and it is always nice to look forward to time with your community and to participate in ongoing traditions.</w:t>
      </w:r>
    </w:p>
    <w:p w14:paraId="572B7DFA" w14:textId="77777777" w:rsidR="00042A20" w:rsidRDefault="0019281D">
      <w:pPr>
        <w:rPr>
          <w:rFonts w:ascii="Calibri" w:hAnsi="Calibri" w:cs="Calibri"/>
          <w:color w:val="404040" w:themeColor="text1" w:themeTint="BF"/>
          <w:sz w:val="36"/>
          <w:szCs w:val="36"/>
        </w:rPr>
      </w:pPr>
      <w:r>
        <w:rPr>
          <w:rFonts w:ascii="Calibri" w:hAnsi="Calibri" w:cs="Calibri"/>
          <w:color w:val="404040" w:themeColor="text1" w:themeTint="BF"/>
        </w:rPr>
        <w:t xml:space="preserve"> </w:t>
      </w:r>
      <w:r>
        <w:rPr>
          <w:rFonts w:ascii="Calibri" w:hAnsi="Calibri" w:cs="Calibri"/>
          <w:color w:val="404040" w:themeColor="text1" w:themeTint="BF"/>
          <w:sz w:val="36"/>
          <w:szCs w:val="36"/>
        </w:rPr>
        <w:t>No matter what your tradition is or what your</w:t>
      </w:r>
      <w:r>
        <w:rPr>
          <w:rFonts w:ascii="Calibri" w:hAnsi="Calibri" w:cs="Calibri"/>
          <w:color w:val="404040" w:themeColor="text1" w:themeTint="BF"/>
          <w:sz w:val="36"/>
          <w:szCs w:val="36"/>
        </w:rPr>
        <w:t xml:space="preserve"> family / community chooses to create, just having something for everyone to look forward to each year is important. Traditions help create warm, positive memories that can be recalled fondly and draw people back to one another year after year.</w:t>
      </w:r>
    </w:p>
    <w:p w14:paraId="3A8CC9C5" w14:textId="77777777" w:rsidR="00042A20" w:rsidRDefault="00042A20">
      <w:pP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pPr>
    </w:p>
    <w:p w14:paraId="46255E43" w14:textId="77777777" w:rsidR="00042A20" w:rsidRDefault="00042A20">
      <w:pP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pPr>
    </w:p>
    <w:p w14:paraId="229E060F" w14:textId="77777777" w:rsidR="00042A20" w:rsidRDefault="00042A20">
      <w:pP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pPr>
    </w:p>
    <w:p w14:paraId="235B3F7F" w14:textId="77777777" w:rsidR="00042A20" w:rsidRDefault="00042A20">
      <w:pP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pPr>
    </w:p>
    <w:p w14:paraId="7E9FC100" w14:textId="77777777" w:rsidR="00042A20" w:rsidRDefault="00042A20">
      <w:pP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pPr>
    </w:p>
    <w:p w14:paraId="51BC2358" w14:textId="77777777" w:rsidR="00042A20" w:rsidRDefault="0019281D">
      <w:pPr>
        <w:rPr>
          <w:rFonts w:ascii="Arial" w:hAnsi="Arial" w:cs="Arial"/>
          <w:b/>
          <w:bCs/>
          <w:i/>
          <w:iCs/>
          <w:color w:val="244061" w:themeColor="accent1" w:themeShade="80"/>
          <w:sz w:val="36"/>
          <w:szCs w:val="36"/>
          <w:u w:val="single"/>
          <w14:textFill>
            <w14:solidFill>
              <w14:schemeClr w14:val="accent1">
                <w14:lumMod w14:val="50000"/>
                <w14:lumMod w14:val="65000"/>
                <w14:lumOff w14:val="35000"/>
              </w14:schemeClr>
            </w14:solidFill>
          </w14:textFill>
        </w:rPr>
      </w:pPr>
      <w:r>
        <w:rPr>
          <w:rFonts w:ascii="Arial" w:hAnsi="Arial" w:cs="Arial" w:hint="eastAsia"/>
          <w:b/>
          <w:bCs/>
          <w:i/>
          <w:iCs/>
          <w:color w:val="244061" w:themeColor="accent1" w:themeShade="80"/>
          <w:sz w:val="36"/>
          <w:szCs w:val="36"/>
          <w:u w:val="single"/>
          <w14:textFill>
            <w14:solidFill>
              <w14:schemeClr w14:val="accent1">
                <w14:lumMod w14:val="50000"/>
                <w14:lumMod w14:val="65000"/>
                <w14:lumOff w14:val="35000"/>
              </w14:schemeClr>
            </w14:solidFill>
          </w14:textFill>
        </w:rPr>
        <w:t>Method</w:t>
      </w:r>
      <w:r>
        <w:rPr>
          <w:rFonts w:ascii="Arial" w:hAnsi="Arial" w:cs="Arial" w:hint="eastAsia"/>
          <w:b/>
          <w:bCs/>
          <w:i/>
          <w:iCs/>
          <w:color w:val="244061" w:themeColor="accent1" w:themeShade="80"/>
          <w:sz w:val="36"/>
          <w:szCs w:val="36"/>
          <w:u w:val="single"/>
          <w14:textFill>
            <w14:solidFill>
              <w14:schemeClr w14:val="accent1">
                <w14:lumMod w14:val="50000"/>
                <w14:lumMod w14:val="65000"/>
                <w14:lumOff w14:val="35000"/>
              </w14:schemeClr>
            </w14:solidFill>
          </w14:textFill>
        </w:rPr>
        <w:t>s</w:t>
      </w:r>
      <w:r>
        <w:rPr>
          <w:rFonts w:ascii="Arial" w:hAnsi="Arial" w:cs="Arial"/>
          <w:b/>
          <w:bCs/>
          <w:i/>
          <w:iCs/>
          <w:color w:val="244061" w:themeColor="accent1" w:themeShade="80"/>
          <w:sz w:val="36"/>
          <w:szCs w:val="36"/>
          <w:u w:val="single"/>
          <w14:textFill>
            <w14:solidFill>
              <w14:schemeClr w14:val="accent1">
                <w14:lumMod w14:val="50000"/>
                <w14:lumMod w14:val="65000"/>
                <w14:lumOff w14:val="35000"/>
              </w14:schemeClr>
            </w14:solidFill>
          </w14:textFill>
        </w:rPr>
        <w:t>:</w:t>
      </w:r>
    </w:p>
    <w:p w14:paraId="39A4DB09" w14:textId="67850717" w:rsidR="00042A20" w:rsidRDefault="0019281D">
      <w:pPr>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pPr>
      <w:r>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We invited about 100 people by sending them Google Forms,</w:t>
      </w:r>
      <w:r w:rsidR="0051005F">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 xml:space="preserve"> </w:t>
      </w:r>
      <w:r>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Whats</w:t>
      </w:r>
      <w:r>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App messages,</w:t>
      </w:r>
      <w:r w:rsidR="0051005F">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 xml:space="preserve"> </w:t>
      </w:r>
      <w:r>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E-Invites and MS Teams invites.</w:t>
      </w:r>
    </w:p>
    <w:p w14:paraId="0473A99C" w14:textId="13389B94" w:rsidR="00042A20" w:rsidRDefault="0019281D">
      <w:pPr>
        <w:rPr>
          <w:rFonts w:ascii="Arial" w:hAnsi="Arial" w:cs="Arial"/>
          <w:color w:val="C0504D" w:themeColor="accent2"/>
          <w:sz w:val="36"/>
          <w:szCs w:val="36"/>
        </w:rPr>
      </w:pPr>
      <w:r>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About 50% people responded,</w:t>
      </w:r>
      <w:r w:rsidR="0051005F">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 xml:space="preserve"> </w:t>
      </w:r>
      <w:r>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some energetically participated,</w:t>
      </w:r>
      <w:r w:rsidR="0051005F">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 xml:space="preserve"> </w:t>
      </w:r>
      <w:r>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 xml:space="preserve">few a little hesitant and few not in </w:t>
      </w:r>
      <w:r w:rsidR="0051005F">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favor</w:t>
      </w:r>
      <w:r>
        <w:rPr>
          <w:rFonts w:ascii="Arial" w:hAnsi="Arial" w:cs="Arial"/>
          <w:color w:val="244061" w:themeColor="accent1" w:themeShade="80"/>
          <w:sz w:val="36"/>
          <w:szCs w:val="36"/>
          <w14:textFill>
            <w14:solidFill>
              <w14:schemeClr w14:val="accent1">
                <w14:lumMod w14:val="50000"/>
                <w14:lumMod w14:val="65000"/>
                <w14:lumOff w14:val="35000"/>
              </w14:schemeClr>
            </w14:solidFill>
          </w14:textFill>
        </w:rPr>
        <w:t xml:space="preserve"> of sharing their personal views.</w:t>
      </w:r>
    </w:p>
    <w:p w14:paraId="42D24030" w14:textId="68D7BCC1" w:rsidR="00752EC2" w:rsidRDefault="0051005F">
      <w:pPr>
        <w:rPr>
          <w:rFonts w:ascii="Arial" w:hAnsi="Arial" w:cs="Arial"/>
          <w:color w:val="C0504D" w:themeColor="accent2"/>
          <w:sz w:val="36"/>
          <w:szCs w:val="36"/>
        </w:rPr>
      </w:pPr>
      <w:r>
        <w:rPr>
          <w:noProof/>
        </w:rPr>
        <w:drawing>
          <wp:inline distT="0" distB="0" distL="0" distR="0" wp14:anchorId="37711CAB" wp14:editId="78CF5F28">
            <wp:extent cx="4572000" cy="2743200"/>
            <wp:effectExtent l="0" t="0" r="0" b="0"/>
            <wp:docPr id="3" name="Chart 3">
              <a:extLst xmlns:a="http://schemas.openxmlformats.org/drawingml/2006/main">
                <a:ext uri="{FF2B5EF4-FFF2-40B4-BE49-F238E27FC236}">
                  <a16:creationId xmlns:a16="http://schemas.microsoft.com/office/drawing/2014/main" id="{2054CE30-C59D-43D0-8CCB-715BCEF206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3E8822" w14:textId="77777777" w:rsidR="00042A20" w:rsidRDefault="00042A20">
      <w:pPr>
        <w:rPr>
          <w:rFonts w:ascii="Arial" w:hAnsi="Arial" w:cs="Arial"/>
          <w:color w:val="C0504D" w:themeColor="accent2"/>
          <w:sz w:val="36"/>
          <w:szCs w:val="36"/>
        </w:rPr>
      </w:pPr>
    </w:p>
    <w:p w14:paraId="4DF95E9C" w14:textId="77777777" w:rsidR="00042A20" w:rsidRDefault="00042A20">
      <w:pPr>
        <w:rPr>
          <w:rFonts w:ascii="Arial" w:hAnsi="Arial" w:cs="Arial"/>
          <w:color w:val="C0504D" w:themeColor="accent2"/>
          <w:sz w:val="36"/>
          <w:szCs w:val="36"/>
        </w:rPr>
      </w:pPr>
    </w:p>
    <w:p w14:paraId="72AF73D7" w14:textId="77777777" w:rsidR="00042A20" w:rsidRDefault="00042A20">
      <w:pPr>
        <w:rPr>
          <w:rFonts w:ascii="Arial" w:hAnsi="Arial" w:cs="Arial"/>
          <w:color w:val="C0504D" w:themeColor="accent2"/>
          <w:sz w:val="36"/>
          <w:szCs w:val="36"/>
        </w:rPr>
      </w:pPr>
    </w:p>
    <w:p w14:paraId="4FFBF1E5" w14:textId="77777777" w:rsidR="00042A20" w:rsidRDefault="00042A20">
      <w:pPr>
        <w:rPr>
          <w:rFonts w:ascii="Arial" w:hAnsi="Arial" w:cs="Arial"/>
          <w:color w:val="C0504D" w:themeColor="accent2"/>
          <w:sz w:val="36"/>
          <w:szCs w:val="36"/>
        </w:rPr>
      </w:pPr>
    </w:p>
    <w:p w14:paraId="0F7BC286" w14:textId="77777777" w:rsidR="00042A20" w:rsidRDefault="00042A20">
      <w:pPr>
        <w:rPr>
          <w:rFonts w:ascii="Arial" w:hAnsi="Arial" w:cs="Arial"/>
          <w:color w:val="C0504D" w:themeColor="accent2"/>
          <w:sz w:val="36"/>
          <w:szCs w:val="36"/>
        </w:rPr>
      </w:pPr>
    </w:p>
    <w:p w14:paraId="19E24A7A" w14:textId="77777777" w:rsidR="00042A20" w:rsidRDefault="00042A20">
      <w:pPr>
        <w:rPr>
          <w:rFonts w:ascii="Arial" w:hAnsi="Arial" w:cs="Arial"/>
          <w:color w:val="C0504D" w:themeColor="accent2"/>
          <w:sz w:val="36"/>
          <w:szCs w:val="36"/>
        </w:rPr>
      </w:pPr>
    </w:p>
    <w:p w14:paraId="194FDBDA" w14:textId="77777777" w:rsidR="00042A20" w:rsidRDefault="00042A20">
      <w:pPr>
        <w:rPr>
          <w:rFonts w:ascii="Arial" w:hAnsi="Arial" w:cs="Arial"/>
          <w:color w:val="C0504D" w:themeColor="accent2"/>
          <w:sz w:val="36"/>
          <w:szCs w:val="36"/>
        </w:rPr>
      </w:pPr>
    </w:p>
    <w:p w14:paraId="27B1F025" w14:textId="77777777" w:rsidR="00042A20" w:rsidRDefault="00042A20">
      <w:pPr>
        <w:rPr>
          <w:rFonts w:ascii="Arial" w:hAnsi="Arial" w:cs="Arial"/>
          <w:color w:val="C0504D" w:themeColor="accent2"/>
          <w:sz w:val="36"/>
          <w:szCs w:val="36"/>
        </w:rPr>
      </w:pPr>
    </w:p>
    <w:p w14:paraId="70568CE3" w14:textId="77777777" w:rsidR="00042A20" w:rsidRDefault="00042A20">
      <w:pPr>
        <w:rPr>
          <w:rFonts w:ascii="Arial" w:hAnsi="Arial" w:cs="Arial"/>
          <w:color w:val="C0504D" w:themeColor="accent2"/>
          <w:sz w:val="36"/>
          <w:szCs w:val="36"/>
        </w:rPr>
      </w:pPr>
    </w:p>
    <w:p w14:paraId="4367CB50" w14:textId="77777777" w:rsidR="00042A20" w:rsidRDefault="00042A20">
      <w:pPr>
        <w:rPr>
          <w:rFonts w:ascii="Arial" w:hAnsi="Arial" w:cs="Arial"/>
          <w:color w:val="C0504D" w:themeColor="accent2"/>
          <w:sz w:val="36"/>
          <w:szCs w:val="36"/>
        </w:rPr>
      </w:pPr>
    </w:p>
    <w:p w14:paraId="7FEF96CC" w14:textId="77777777" w:rsidR="00042A20" w:rsidRDefault="00042A20">
      <w:pPr>
        <w:rPr>
          <w:rFonts w:ascii="Arial" w:hAnsi="Arial" w:cs="Arial"/>
          <w:color w:val="C0504D" w:themeColor="accent2"/>
          <w:sz w:val="36"/>
          <w:szCs w:val="36"/>
        </w:rPr>
      </w:pPr>
    </w:p>
    <w:p w14:paraId="25790F0A" w14:textId="77777777" w:rsidR="00042A20" w:rsidRDefault="00042A20">
      <w:pPr>
        <w:rPr>
          <w:rFonts w:ascii="Arial" w:hAnsi="Arial" w:cs="Arial"/>
          <w:color w:val="C0504D" w:themeColor="accent2"/>
          <w:sz w:val="36"/>
          <w:szCs w:val="36"/>
        </w:rPr>
      </w:pPr>
    </w:p>
    <w:p w14:paraId="3042C116" w14:textId="77777777" w:rsidR="00042A20" w:rsidRDefault="0019281D">
      <w:pPr>
        <w:rPr>
          <w:color w:val="595959" w:themeColor="text1" w:themeTint="A6"/>
          <w:sz w:val="52"/>
          <w:szCs w:val="52"/>
          <w:u w:val="single"/>
        </w:rPr>
      </w:pPr>
      <w:r>
        <w:rPr>
          <w:color w:val="595959" w:themeColor="text1" w:themeTint="A6"/>
          <w:sz w:val="52"/>
          <w:szCs w:val="52"/>
          <w:u w:val="single"/>
        </w:rPr>
        <w:t>QUESTIONNAIRE:</w:t>
      </w:r>
    </w:p>
    <w:p w14:paraId="0BF6234A"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1)What is the importance of celebrations in life?</w:t>
      </w:r>
    </w:p>
    <w:p w14:paraId="7CB48D7E"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2)Which festival do you love to celebrate and why?</w:t>
      </w:r>
    </w:p>
    <w:p w14:paraId="35A52325"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3)How do you like to celebrate your birthday?</w:t>
      </w:r>
    </w:p>
    <w:p w14:paraId="1B420C66"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4) Why do we celebrate?</w:t>
      </w:r>
    </w:p>
    <w:p w14:paraId="4FE2633F"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5)What are the main celebrations in yo</w:t>
      </w:r>
      <w:r>
        <w:rPr>
          <w:rFonts w:ascii="Cambria" w:hAnsi="Cambria"/>
          <w:color w:val="595959" w:themeColor="text1" w:themeTint="A6"/>
          <w:sz w:val="36"/>
          <w:szCs w:val="36"/>
        </w:rPr>
        <w:t>ur country?</w:t>
      </w:r>
    </w:p>
    <w:p w14:paraId="3B063896"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lastRenderedPageBreak/>
        <w:t>6) Which holiday do you like to celebrate the most? State its importance</w:t>
      </w:r>
    </w:p>
    <w:p w14:paraId="78B59E04"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7)Why are celebrations unique?</w:t>
      </w:r>
    </w:p>
    <w:p w14:paraId="6A7C0340"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 xml:space="preserve">8)What is the Independence </w:t>
      </w:r>
      <w:proofErr w:type="gramStart"/>
      <w:r>
        <w:rPr>
          <w:rFonts w:ascii="Cambria" w:hAnsi="Cambria"/>
          <w:color w:val="595959" w:themeColor="text1" w:themeTint="A6"/>
          <w:sz w:val="36"/>
          <w:szCs w:val="36"/>
        </w:rPr>
        <w:t>Day ?</w:t>
      </w:r>
      <w:proofErr w:type="gramEnd"/>
      <w:r>
        <w:rPr>
          <w:rFonts w:ascii="Cambria" w:hAnsi="Cambria"/>
          <w:color w:val="595959" w:themeColor="text1" w:themeTint="A6"/>
          <w:sz w:val="36"/>
          <w:szCs w:val="36"/>
        </w:rPr>
        <w:t xml:space="preserve"> What according to you is the reason behind celebrating </w:t>
      </w:r>
      <w:proofErr w:type="gramStart"/>
      <w:r>
        <w:rPr>
          <w:rFonts w:ascii="Cambria" w:hAnsi="Cambria"/>
          <w:color w:val="595959" w:themeColor="text1" w:themeTint="A6"/>
          <w:sz w:val="36"/>
          <w:szCs w:val="36"/>
        </w:rPr>
        <w:t>it ?</w:t>
      </w:r>
      <w:proofErr w:type="gramEnd"/>
    </w:p>
    <w:p w14:paraId="32959B92"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 xml:space="preserve">9) Do you enjoy celebrating with your </w:t>
      </w:r>
      <w:r>
        <w:rPr>
          <w:rFonts w:ascii="Cambria" w:hAnsi="Cambria"/>
          <w:color w:val="595959" w:themeColor="text1" w:themeTint="A6"/>
          <w:sz w:val="36"/>
          <w:szCs w:val="36"/>
        </w:rPr>
        <w:t>community/friends? Give an instance on how you celebrated.</w:t>
      </w:r>
    </w:p>
    <w:p w14:paraId="307E0A67"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10)Do you think celebrations are important during this pandemic?</w:t>
      </w:r>
    </w:p>
    <w:p w14:paraId="6E61ED81"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11)Are the social gatherings and festivals becoming virtual worlds? How?</w:t>
      </w:r>
    </w:p>
    <w:p w14:paraId="3DE150C5"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12)What is your best Christmas memory according to you?</w:t>
      </w:r>
    </w:p>
    <w:p w14:paraId="07E4666B"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13)</w:t>
      </w:r>
      <w:r>
        <w:rPr>
          <w:rFonts w:ascii="Cambria" w:hAnsi="Cambria"/>
          <w:color w:val="595959" w:themeColor="text1" w:themeTint="A6"/>
          <w:sz w:val="36"/>
          <w:szCs w:val="36"/>
        </w:rPr>
        <w:t>People celebrate festivals in different ways. How can we make such celebrations eco-friendly?</w:t>
      </w:r>
    </w:p>
    <w:p w14:paraId="6039C9F8"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 xml:space="preserve">14)Do you exchange gifts during Christmas/Diwali? If yes what is the coolest gift you have ever received </w:t>
      </w:r>
    </w:p>
    <w:p w14:paraId="24062AA7"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lastRenderedPageBreak/>
        <w:t>15) How have your relations with family and friends chan</w:t>
      </w:r>
      <w:r>
        <w:rPr>
          <w:rFonts w:ascii="Cambria" w:hAnsi="Cambria"/>
          <w:color w:val="595959" w:themeColor="text1" w:themeTint="A6"/>
          <w:sz w:val="36"/>
          <w:szCs w:val="36"/>
        </w:rPr>
        <w:t>ged this year?</w:t>
      </w:r>
    </w:p>
    <w:p w14:paraId="1B9F104D"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16)Which family tradition do you continue every year?</w:t>
      </w:r>
    </w:p>
    <w:p w14:paraId="40412653"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 xml:space="preserve">17)Do you have any special customs for New Year’s Eve or New year’s </w:t>
      </w:r>
      <w:proofErr w:type="gramStart"/>
      <w:r>
        <w:rPr>
          <w:rFonts w:ascii="Cambria" w:hAnsi="Cambria"/>
          <w:color w:val="595959" w:themeColor="text1" w:themeTint="A6"/>
          <w:sz w:val="36"/>
          <w:szCs w:val="36"/>
        </w:rPr>
        <w:t>day ?</w:t>
      </w:r>
      <w:proofErr w:type="gramEnd"/>
      <w:r>
        <w:rPr>
          <w:rFonts w:ascii="Cambria" w:hAnsi="Cambria"/>
          <w:color w:val="595959" w:themeColor="text1" w:themeTint="A6"/>
          <w:sz w:val="36"/>
          <w:szCs w:val="36"/>
        </w:rPr>
        <w:t xml:space="preserve"> What do you usually do?</w:t>
      </w:r>
    </w:p>
    <w:p w14:paraId="1E681B84" w14:textId="77777777" w:rsidR="00042A20" w:rsidRDefault="0019281D">
      <w:pPr>
        <w:rPr>
          <w:rFonts w:ascii="Cambria" w:hAnsi="Cambria"/>
          <w:color w:val="595959" w:themeColor="text1" w:themeTint="A6"/>
          <w:sz w:val="36"/>
          <w:szCs w:val="36"/>
        </w:rPr>
      </w:pPr>
      <w:r>
        <w:rPr>
          <w:rFonts w:ascii="Cambria" w:hAnsi="Cambria"/>
          <w:color w:val="595959" w:themeColor="text1" w:themeTint="A6"/>
          <w:sz w:val="36"/>
          <w:szCs w:val="36"/>
        </w:rPr>
        <w:t>18) Is there any special music for a particular festival in your culture?</w:t>
      </w:r>
    </w:p>
    <w:p w14:paraId="1AF456DF" w14:textId="77777777" w:rsidR="00042A20" w:rsidRDefault="00042A20">
      <w:pP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pPr>
    </w:p>
    <w:p w14:paraId="2AB55A2B" w14:textId="77777777" w:rsidR="00042A20" w:rsidRDefault="00042A20">
      <w:pP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pPr>
    </w:p>
    <w:p w14:paraId="0A50DD18" w14:textId="77777777" w:rsidR="00042A20" w:rsidRDefault="00042A20">
      <w:pP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pPr>
    </w:p>
    <w:p w14:paraId="5B3EA168" w14:textId="77777777" w:rsidR="00042A20" w:rsidRDefault="00042A20">
      <w:pP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pPr>
    </w:p>
    <w:p w14:paraId="0CC2FBC2" w14:textId="77777777" w:rsidR="00042A20" w:rsidRDefault="00042A20">
      <w:pP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pPr>
    </w:p>
    <w:p w14:paraId="6CC246A0" w14:textId="2A4A853A" w:rsidR="00042A20" w:rsidRPr="0051005F" w:rsidRDefault="0019281D">
      <w:pP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pPr>
      <w: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t xml:space="preserve">HERE GO </w:t>
      </w:r>
      <w:r>
        <w:rPr>
          <w:rFonts w:ascii="Arial" w:hAnsi="Arial" w:cs="Arial"/>
          <w:b/>
          <w:bCs/>
          <w:i/>
          <w:iCs/>
          <w:color w:val="244061" w:themeColor="accent1" w:themeShade="80"/>
          <w:sz w:val="36"/>
          <w:szCs w:val="36"/>
          <w14:textFill>
            <w14:solidFill>
              <w14:schemeClr w14:val="accent1">
                <w14:lumMod w14:val="50000"/>
                <w14:lumMod w14:val="65000"/>
                <w14:lumOff w14:val="35000"/>
              </w14:schemeClr>
            </w14:solidFill>
          </w14:textFill>
        </w:rPr>
        <w:t>THE INTERVIEWS......</w:t>
      </w:r>
    </w:p>
    <w:p w14:paraId="741C5BA9" w14:textId="77777777" w:rsidR="00042A20" w:rsidRDefault="0019281D">
      <w:pPr>
        <w:rPr>
          <w:sz w:val="32"/>
          <w:szCs w:val="32"/>
          <w:u w:val="single"/>
        </w:rPr>
      </w:pPr>
      <w:r>
        <w:rPr>
          <w:sz w:val="32"/>
          <w:szCs w:val="32"/>
          <w:u w:val="single"/>
        </w:rPr>
        <w:t>Interview: 1</w:t>
      </w:r>
    </w:p>
    <w:p w14:paraId="7EF56631" w14:textId="77777777" w:rsidR="00042A20" w:rsidRDefault="0019281D">
      <w:pPr>
        <w:spacing w:after="160"/>
        <w:jc w:val="both"/>
        <w:rPr>
          <w:rFonts w:ascii="Times New Roman" w:eastAsia="Times New Roman" w:hAnsi="Times New Roman" w:cs="Times New Roman"/>
          <w:color w:val="auto"/>
          <w:sz w:val="24"/>
          <w:szCs w:val="24"/>
          <w:lang w:val="en-IN" w:eastAsia="en-IN" w:bidi="hi-IN"/>
          <w14:textFill>
            <w14:solidFill>
              <w14:srgbClr w14:val="000000">
                <w14:lumMod w14:val="65000"/>
                <w14:lumOff w14:val="35000"/>
              </w14:srgbClr>
            </w14:solidFill>
          </w14:textFill>
        </w:rPr>
      </w:pPr>
      <w:r>
        <w:rPr>
          <w:rFonts w:ascii="Calibri" w:eastAsia="Times New Roman" w:hAnsi="Calibri" w:cs="Calibri"/>
          <w:color w:val="000000"/>
          <w:sz w:val="28"/>
          <w:szCs w:val="28"/>
          <w:lang w:val="en-IN" w:eastAsia="en-IN" w:bidi="hi-IN"/>
          <w14:textFill>
            <w14:solidFill>
              <w14:srgbClr w14:val="000000">
                <w14:lumMod w14:val="65000"/>
                <w14:lumOff w14:val="35000"/>
              </w14:srgbClr>
            </w14:solidFill>
          </w14:textFill>
        </w:rPr>
        <w:t xml:space="preserve">The interview experience with my family members was truly an insightful one which explained to me for my understanding what it means to have a celebration in one’s life. It </w:t>
      </w:r>
      <w:r>
        <w:rPr>
          <w:rFonts w:ascii="Calibri" w:eastAsia="Times New Roman" w:hAnsi="Calibri" w:cs="Calibri"/>
          <w:color w:val="000000"/>
          <w:sz w:val="28"/>
          <w:szCs w:val="28"/>
          <w:lang w:val="en-IN" w:eastAsia="en-IN" w:bidi="hi-IN"/>
          <w14:textFill>
            <w14:solidFill>
              <w14:srgbClr w14:val="000000">
                <w14:lumMod w14:val="65000"/>
                <w14:lumOff w14:val="35000"/>
              </w14:srgbClr>
            </w14:solidFill>
          </w14:textFill>
        </w:rPr>
        <w:t>showed me it means different things to different people. </w:t>
      </w:r>
    </w:p>
    <w:p w14:paraId="275E531F" w14:textId="77777777" w:rsidR="00042A20" w:rsidRDefault="0019281D">
      <w:pPr>
        <w:spacing w:after="160"/>
        <w:jc w:val="both"/>
        <w:rPr>
          <w:rFonts w:ascii="Times New Roman" w:eastAsia="Times New Roman" w:hAnsi="Times New Roman" w:cs="Times New Roman"/>
          <w:color w:val="auto"/>
          <w:sz w:val="24"/>
          <w:szCs w:val="24"/>
          <w:lang w:val="en-IN" w:eastAsia="en-IN" w:bidi="hi-IN"/>
          <w14:textFill>
            <w14:solidFill>
              <w14:srgbClr w14:val="000000">
                <w14:lumMod w14:val="65000"/>
                <w14:lumOff w14:val="35000"/>
              </w14:srgbClr>
            </w14:solidFill>
          </w14:textFill>
        </w:rPr>
      </w:pPr>
      <w:r>
        <w:rPr>
          <w:rFonts w:ascii="Calibri" w:eastAsia="Times New Roman" w:hAnsi="Calibri" w:cs="Calibri"/>
          <w:color w:val="000000"/>
          <w:sz w:val="28"/>
          <w:szCs w:val="28"/>
          <w:lang w:val="en-IN" w:eastAsia="en-IN" w:bidi="hi-IN"/>
          <w14:textFill>
            <w14:solidFill>
              <w14:srgbClr w14:val="000000">
                <w14:lumMod w14:val="65000"/>
                <w14:lumOff w14:val="35000"/>
              </w14:srgbClr>
            </w14:solidFill>
          </w14:textFill>
        </w:rPr>
        <w:lastRenderedPageBreak/>
        <w:t xml:space="preserve">For my sister, Natasha </w:t>
      </w:r>
      <w:proofErr w:type="spellStart"/>
      <w:r>
        <w:rPr>
          <w:rFonts w:ascii="Calibri" w:eastAsia="Times New Roman" w:hAnsi="Calibri" w:cs="Calibri"/>
          <w:color w:val="000000"/>
          <w:sz w:val="28"/>
          <w:szCs w:val="28"/>
          <w:lang w:val="en-IN" w:eastAsia="en-IN" w:bidi="hi-IN"/>
          <w14:textFill>
            <w14:solidFill>
              <w14:srgbClr w14:val="000000">
                <w14:lumMod w14:val="65000"/>
                <w14:lumOff w14:val="35000"/>
              </w14:srgbClr>
            </w14:solidFill>
          </w14:textFill>
        </w:rPr>
        <w:t>Walanju</w:t>
      </w:r>
      <w:proofErr w:type="spellEnd"/>
      <w:r>
        <w:rPr>
          <w:rFonts w:ascii="Calibri" w:eastAsia="Times New Roman" w:hAnsi="Calibri" w:cs="Calibri"/>
          <w:color w:val="000000"/>
          <w:sz w:val="28"/>
          <w:szCs w:val="28"/>
          <w:lang w:val="en-IN" w:eastAsia="en-IN" w:bidi="hi-IN"/>
          <w14:textFill>
            <w14:solidFill>
              <w14:srgbClr w14:val="000000">
                <w14:lumMod w14:val="65000"/>
                <w14:lumOff w14:val="35000"/>
              </w14:srgbClr>
            </w14:solidFill>
          </w14:textFill>
        </w:rPr>
        <w:t xml:space="preserve"> it was special because it meant to her to get together with her near and dear ones. She shed some light on the different types of festivals that take place in India li</w:t>
      </w:r>
      <w:r>
        <w:rPr>
          <w:rFonts w:ascii="Calibri" w:eastAsia="Times New Roman" w:hAnsi="Calibri" w:cs="Calibri"/>
          <w:color w:val="000000"/>
          <w:sz w:val="28"/>
          <w:szCs w:val="28"/>
          <w:lang w:val="en-IN" w:eastAsia="en-IN" w:bidi="hi-IN"/>
          <w14:textFill>
            <w14:solidFill>
              <w14:srgbClr w14:val="000000">
                <w14:lumMod w14:val="65000"/>
                <w14:lumOff w14:val="35000"/>
              </w14:srgbClr>
            </w14:solidFill>
          </w14:textFill>
        </w:rPr>
        <w:t>ke Christmas, Ganesh Chaturthi, Diwali, Holi and how social gatherings are a huge part of these festivals. Natasha said that all gifts are special because they are given with so much love from her loved ones</w:t>
      </w:r>
      <w:r>
        <w:rPr>
          <w:rFonts w:ascii="Calibri" w:eastAsia="Times New Roman" w:hAnsi="Calibri" w:cs="Calibri"/>
          <w:b/>
          <w:bCs/>
          <w:color w:val="000000"/>
          <w:sz w:val="28"/>
          <w:szCs w:val="28"/>
          <w:lang w:val="en-IN" w:eastAsia="en-IN" w:bidi="hi-IN"/>
          <w14:textFill>
            <w14:solidFill>
              <w14:srgbClr w14:val="000000">
                <w14:lumMod w14:val="65000"/>
                <w14:lumOff w14:val="35000"/>
              </w14:srgbClr>
            </w14:solidFill>
          </w14:textFill>
        </w:rPr>
        <w:t>. </w:t>
      </w:r>
    </w:p>
    <w:p w14:paraId="68A7A6B3" w14:textId="77777777" w:rsidR="00042A20" w:rsidRDefault="00042A20">
      <w:pPr>
        <w:spacing w:after="160"/>
        <w:jc w:val="both"/>
        <w:rPr>
          <w:rFonts w:asciiTheme="majorHAnsi" w:eastAsia="Times New Roman" w:hAnsiTheme="majorHAnsi" w:cs="Calibri"/>
          <w:color w:val="000000"/>
          <w:sz w:val="28"/>
          <w:szCs w:val="28"/>
          <w:lang w:val="en-IN" w:eastAsia="en-IN" w:bidi="hi-IN"/>
          <w14:textFill>
            <w14:solidFill>
              <w14:srgbClr w14:val="000000">
                <w14:lumMod w14:val="65000"/>
                <w14:lumOff w14:val="35000"/>
              </w14:srgbClr>
            </w14:solidFill>
          </w14:textFill>
        </w:rPr>
      </w:pPr>
    </w:p>
    <w:p w14:paraId="02B30416" w14:textId="77777777" w:rsidR="00042A20" w:rsidRDefault="0019281D">
      <w:pPr>
        <w:spacing w:after="160"/>
        <w:jc w:val="both"/>
        <w:rPr>
          <w:rFonts w:asciiTheme="majorHAnsi" w:eastAsia="Times New Roman" w:hAnsiTheme="majorHAnsi" w:cs="Calibri"/>
          <w:color w:val="000000"/>
          <w:sz w:val="32"/>
          <w:szCs w:val="32"/>
          <w:u w:val="single"/>
          <w:lang w:val="en-IN" w:eastAsia="en-IN" w:bidi="hi-IN"/>
          <w14:textFill>
            <w14:solidFill>
              <w14:srgbClr w14:val="000000">
                <w14:lumMod w14:val="65000"/>
                <w14:lumOff w14:val="35000"/>
              </w14:srgbClr>
            </w14:solidFill>
          </w14:textFill>
        </w:rPr>
      </w:pPr>
      <w:r>
        <w:rPr>
          <w:rFonts w:asciiTheme="majorHAnsi" w:eastAsia="Times New Roman" w:hAnsiTheme="majorHAnsi" w:cs="Calibri"/>
          <w:color w:val="000000"/>
          <w:sz w:val="32"/>
          <w:szCs w:val="32"/>
          <w:u w:val="single"/>
          <w:lang w:val="en-IN" w:eastAsia="en-IN" w:bidi="hi-IN"/>
          <w14:textFill>
            <w14:solidFill>
              <w14:srgbClr w14:val="000000">
                <w14:lumMod w14:val="65000"/>
                <w14:lumOff w14:val="35000"/>
              </w14:srgbClr>
            </w14:solidFill>
          </w14:textFill>
        </w:rPr>
        <w:t xml:space="preserve">Interview </w:t>
      </w:r>
      <w:r>
        <w:rPr>
          <w:rFonts w:asciiTheme="majorHAnsi" w:eastAsia="Times New Roman" w:hAnsiTheme="majorHAnsi" w:cs="Calibri"/>
          <w:color w:val="000000"/>
          <w:sz w:val="32"/>
          <w:szCs w:val="32"/>
          <w:u w:val="single"/>
          <w:lang w:eastAsia="en-IN" w:bidi="hi-IN"/>
          <w14:textFill>
            <w14:solidFill>
              <w14:srgbClr w14:val="000000">
                <w14:lumMod w14:val="65000"/>
                <w14:lumOff w14:val="35000"/>
              </w14:srgbClr>
            </w14:solidFill>
          </w14:textFill>
        </w:rPr>
        <w:t>:</w:t>
      </w:r>
      <w:r>
        <w:rPr>
          <w:rFonts w:asciiTheme="majorHAnsi" w:eastAsia="Times New Roman" w:hAnsiTheme="majorHAnsi" w:cs="Calibri"/>
          <w:color w:val="000000"/>
          <w:sz w:val="32"/>
          <w:szCs w:val="32"/>
          <w:u w:val="single"/>
          <w:lang w:val="en-IN" w:eastAsia="en-IN" w:bidi="hi-IN"/>
          <w14:textFill>
            <w14:solidFill>
              <w14:srgbClr w14:val="000000">
                <w14:lumMod w14:val="65000"/>
                <w14:lumOff w14:val="35000"/>
              </w14:srgbClr>
            </w14:solidFill>
          </w14:textFill>
        </w:rPr>
        <w:t>2</w:t>
      </w:r>
    </w:p>
    <w:p w14:paraId="28B0786A" w14:textId="77777777" w:rsidR="00042A20" w:rsidRDefault="0019281D">
      <w:pPr>
        <w:spacing w:after="160"/>
        <w:jc w:val="both"/>
        <w:rPr>
          <w:rFonts w:ascii="Calibri" w:eastAsia="Times New Roman" w:hAnsi="Calibri" w:cs="Calibri"/>
          <w:color w:val="auto"/>
          <w:sz w:val="24"/>
          <w:szCs w:val="24"/>
          <w:lang w:val="en-IN" w:eastAsia="en-IN" w:bidi="hi-IN"/>
          <w14:textFill>
            <w14:solidFill>
              <w14:srgbClr w14:val="000000">
                <w14:lumMod w14:val="65000"/>
                <w14:lumOff w14:val="35000"/>
              </w14:srgbClr>
            </w14:solidFill>
          </w14:textFill>
        </w:rPr>
      </w:pPr>
      <w:r>
        <w:rPr>
          <w:rFonts w:ascii="Calibri" w:eastAsia="Times New Roman" w:hAnsi="Calibri" w:cs="Calibri"/>
          <w:color w:val="000000"/>
          <w:sz w:val="28"/>
          <w:szCs w:val="28"/>
          <w:lang w:val="en-IN" w:eastAsia="en-IN" w:bidi="hi-IN"/>
          <w14:textFill>
            <w14:solidFill>
              <w14:srgbClr w14:val="000000">
                <w14:lumMod w14:val="65000"/>
                <w14:lumOff w14:val="35000"/>
              </w14:srgbClr>
            </w14:solidFill>
          </w14:textFill>
        </w:rPr>
        <w:t xml:space="preserve">The other person I </w:t>
      </w:r>
      <w:r>
        <w:rPr>
          <w:rFonts w:ascii="Calibri" w:eastAsia="Times New Roman" w:hAnsi="Calibri" w:cs="Calibri"/>
          <w:color w:val="000000"/>
          <w:sz w:val="28"/>
          <w:szCs w:val="28"/>
          <w:lang w:val="en-IN" w:eastAsia="en-IN" w:bidi="hi-IN"/>
          <w14:textFill>
            <w14:solidFill>
              <w14:srgbClr w14:val="000000">
                <w14:lumMod w14:val="65000"/>
                <w14:lumOff w14:val="35000"/>
              </w14:srgbClr>
            </w14:solidFill>
          </w14:textFill>
        </w:rPr>
        <w:t>interviewed was my aunt who being more spiritual had a different view on celebrations and festivals which she explained the meaning of each celebrations in detail and why it is important to celebrate.</w:t>
      </w:r>
    </w:p>
    <w:p w14:paraId="15084BBC" w14:textId="2D15691D" w:rsidR="00042A20" w:rsidRDefault="00147908">
      <w:pPr>
        <w:rPr>
          <w:sz w:val="28"/>
          <w:szCs w:val="28"/>
        </w:rPr>
      </w:pPr>
      <w:r w:rsidRPr="00147908">
        <w:rPr>
          <w:sz w:val="28"/>
          <w:szCs w:val="28"/>
        </w:rPr>
        <w:drawing>
          <wp:inline distT="0" distB="0" distL="0" distR="0" wp14:anchorId="296E3CB4" wp14:editId="3CE5C4B6">
            <wp:extent cx="4572000" cy="2888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000" cy="2888615"/>
                    </a:xfrm>
                    <a:prstGeom prst="rect">
                      <a:avLst/>
                    </a:prstGeom>
                  </pic:spPr>
                </pic:pic>
              </a:graphicData>
            </a:graphic>
          </wp:inline>
        </w:drawing>
      </w:r>
    </w:p>
    <w:p w14:paraId="7A4E31E0" w14:textId="77777777" w:rsidR="00042A20" w:rsidRDefault="00042A20">
      <w:pPr>
        <w:rPr>
          <w:sz w:val="32"/>
          <w:szCs w:val="32"/>
          <w:u w:val="single"/>
        </w:rPr>
      </w:pPr>
    </w:p>
    <w:p w14:paraId="24DC62A0" w14:textId="77777777" w:rsidR="00042A20" w:rsidRDefault="0019281D">
      <w:pPr>
        <w:rPr>
          <w:sz w:val="32"/>
          <w:szCs w:val="32"/>
          <w:u w:val="single"/>
        </w:rPr>
      </w:pPr>
      <w:r>
        <w:rPr>
          <w:sz w:val="32"/>
          <w:szCs w:val="32"/>
          <w:u w:val="single"/>
        </w:rPr>
        <w:t>Interview :3</w:t>
      </w:r>
    </w:p>
    <w:p w14:paraId="35C05E88" w14:textId="77777777" w:rsidR="00042A20" w:rsidRDefault="0019281D">
      <w:pPr>
        <w:rPr>
          <w:rFonts w:ascii="Calibri" w:hAnsi="Calibri" w:cs="Calibri"/>
          <w:sz w:val="24"/>
          <w:szCs w:val="24"/>
        </w:rPr>
      </w:pPr>
      <w:r>
        <w:rPr>
          <w:rFonts w:ascii="Calibri" w:hAnsi="Calibri" w:cs="Calibri"/>
          <w:sz w:val="28"/>
          <w:szCs w:val="28"/>
        </w:rPr>
        <w:lastRenderedPageBreak/>
        <w:t>Name: Karina</w:t>
      </w:r>
    </w:p>
    <w:p w14:paraId="2FF7490B" w14:textId="77777777" w:rsidR="00042A20" w:rsidRDefault="0019281D">
      <w:pPr>
        <w:rPr>
          <w:rFonts w:ascii="Calibri" w:hAnsi="Calibri" w:cs="Calibri"/>
          <w:sz w:val="28"/>
          <w:szCs w:val="28"/>
        </w:rPr>
      </w:pPr>
      <w:r>
        <w:rPr>
          <w:rFonts w:ascii="Calibri" w:hAnsi="Calibri" w:cs="Calibri"/>
          <w:sz w:val="28"/>
          <w:szCs w:val="28"/>
        </w:rPr>
        <w:t>Age:13</w:t>
      </w:r>
    </w:p>
    <w:p w14:paraId="3CBA0955" w14:textId="77777777" w:rsidR="00042A20" w:rsidRDefault="0019281D">
      <w:pPr>
        <w:rPr>
          <w:rFonts w:ascii="Calibri" w:hAnsi="Calibri" w:cs="Calibri"/>
          <w:sz w:val="28"/>
          <w:szCs w:val="28"/>
        </w:rPr>
      </w:pPr>
      <w:r>
        <w:rPr>
          <w:rFonts w:ascii="Calibri" w:hAnsi="Calibri" w:cs="Calibri"/>
          <w:sz w:val="28"/>
          <w:szCs w:val="28"/>
        </w:rPr>
        <w:t xml:space="preserve">I ask my </w:t>
      </w:r>
      <w:r>
        <w:rPr>
          <w:rFonts w:ascii="Calibri" w:hAnsi="Calibri" w:cs="Calibri"/>
          <w:sz w:val="28"/>
          <w:szCs w:val="28"/>
        </w:rPr>
        <w:t>friend Karina some questions about celebrations and here’s how they turn out.</w:t>
      </w:r>
    </w:p>
    <w:p w14:paraId="4804CFA8" w14:textId="77777777" w:rsidR="00042A20" w:rsidRDefault="0019281D">
      <w:pPr>
        <w:rPr>
          <w:rFonts w:ascii="Calibri" w:hAnsi="Calibri" w:cs="Calibri"/>
          <w:sz w:val="28"/>
          <w:szCs w:val="28"/>
        </w:rPr>
      </w:pPr>
      <w:r>
        <w:rPr>
          <w:rFonts w:ascii="Calibri" w:hAnsi="Calibri" w:cs="Calibri"/>
          <w:sz w:val="28"/>
          <w:szCs w:val="28"/>
        </w:rPr>
        <w:t>Q1. Which festival do you love to celebrate and why?</w:t>
      </w:r>
    </w:p>
    <w:p w14:paraId="7B9F2855" w14:textId="77777777" w:rsidR="00042A20" w:rsidRDefault="0019281D">
      <w:pPr>
        <w:rPr>
          <w:rFonts w:ascii="Calibri" w:hAnsi="Calibri" w:cs="Calibri"/>
        </w:rPr>
      </w:pPr>
      <w:r>
        <w:rPr>
          <w:rFonts w:ascii="Calibri" w:hAnsi="Calibri" w:cs="Calibri"/>
          <w:sz w:val="28"/>
          <w:szCs w:val="28"/>
        </w:rPr>
        <w:t xml:space="preserve">Ans: Karina’s favorite festival to celebrate is Easter. She feels that every year on Easter she is forgiven for the sins she </w:t>
      </w:r>
      <w:r>
        <w:rPr>
          <w:rFonts w:ascii="Calibri" w:hAnsi="Calibri" w:cs="Calibri"/>
          <w:sz w:val="28"/>
          <w:szCs w:val="28"/>
        </w:rPr>
        <w:t>has done, and it purifies her soul and she is reborn as a new person. She feels that she has a fresh mind and is ready to do anything</w:t>
      </w:r>
      <w:r>
        <w:rPr>
          <w:rFonts w:ascii="Calibri" w:hAnsi="Calibri" w:cs="Calibri"/>
        </w:rPr>
        <w:t>.</w:t>
      </w:r>
    </w:p>
    <w:p w14:paraId="23DB4FF3" w14:textId="77777777" w:rsidR="00042A20" w:rsidRDefault="0019281D">
      <w:pPr>
        <w:rPr>
          <w:rFonts w:ascii="Calibri" w:hAnsi="Calibri" w:cs="Calibri"/>
          <w:sz w:val="28"/>
          <w:szCs w:val="28"/>
        </w:rPr>
      </w:pPr>
      <w:r>
        <w:rPr>
          <w:rFonts w:ascii="Calibri" w:hAnsi="Calibri" w:cs="Calibri"/>
          <w:sz w:val="28"/>
          <w:szCs w:val="28"/>
        </w:rPr>
        <w:t>Q2. Do you think celebrations are important during COVID-19?</w:t>
      </w:r>
    </w:p>
    <w:p w14:paraId="2F96D58D" w14:textId="77777777" w:rsidR="00042A20" w:rsidRDefault="0019281D">
      <w:pPr>
        <w:rPr>
          <w:rFonts w:ascii="Calibri" w:hAnsi="Calibri" w:cs="Calibri"/>
          <w:sz w:val="28"/>
          <w:szCs w:val="28"/>
        </w:rPr>
      </w:pPr>
      <w:r>
        <w:rPr>
          <w:rFonts w:ascii="Calibri" w:hAnsi="Calibri" w:cs="Calibri"/>
          <w:sz w:val="28"/>
          <w:szCs w:val="28"/>
        </w:rPr>
        <w:t xml:space="preserve">Ans: She feels that celebrating festivals is very important </w:t>
      </w:r>
      <w:r>
        <w:rPr>
          <w:rFonts w:ascii="Calibri" w:hAnsi="Calibri" w:cs="Calibri"/>
          <w:sz w:val="28"/>
          <w:szCs w:val="28"/>
        </w:rPr>
        <w:t>during this pandemic. She feels so, as many people are spending time away from their families and festivals provide us with an opportunity to reconnect with them and share joy and happiness. She feels that festivals are the only thing people look forward t</w:t>
      </w:r>
      <w:r>
        <w:rPr>
          <w:rFonts w:ascii="Calibri" w:hAnsi="Calibri" w:cs="Calibri"/>
          <w:sz w:val="28"/>
          <w:szCs w:val="28"/>
        </w:rPr>
        <w:t>o during this brutal pandemic to help them pass through this tough phase. Although festivals are important, she feels that the people should follow all the necessary norms given to avoid coming in contact with the virus.</w:t>
      </w:r>
    </w:p>
    <w:p w14:paraId="488B4582" w14:textId="77777777" w:rsidR="00042A20" w:rsidRDefault="0019281D">
      <w:pPr>
        <w:rPr>
          <w:rFonts w:ascii="Calibri" w:hAnsi="Calibri" w:cs="Calibri"/>
          <w:sz w:val="28"/>
          <w:szCs w:val="28"/>
        </w:rPr>
      </w:pPr>
      <w:r>
        <w:rPr>
          <w:rFonts w:ascii="Calibri" w:hAnsi="Calibri" w:cs="Calibri"/>
          <w:sz w:val="28"/>
          <w:szCs w:val="28"/>
        </w:rPr>
        <w:t xml:space="preserve">Q3. What is the most favorite gift </w:t>
      </w:r>
      <w:r>
        <w:rPr>
          <w:rFonts w:ascii="Calibri" w:hAnsi="Calibri" w:cs="Calibri"/>
          <w:sz w:val="28"/>
          <w:szCs w:val="28"/>
        </w:rPr>
        <w:t>that you have received?</w:t>
      </w:r>
    </w:p>
    <w:p w14:paraId="21F66A6A" w14:textId="77777777" w:rsidR="00042A20" w:rsidRDefault="0019281D">
      <w:pPr>
        <w:rPr>
          <w:rFonts w:ascii="Calibri" w:hAnsi="Calibri" w:cs="Calibri"/>
          <w:sz w:val="28"/>
          <w:szCs w:val="28"/>
        </w:rPr>
      </w:pPr>
      <w:r>
        <w:rPr>
          <w:rFonts w:ascii="Calibri" w:hAnsi="Calibri" w:cs="Calibri"/>
          <w:sz w:val="28"/>
          <w:szCs w:val="28"/>
        </w:rPr>
        <w:t>Ans: Karina says that she received her most favorite gift during Christmas, 4 years ago.</w:t>
      </w:r>
    </w:p>
    <w:p w14:paraId="055D245A" w14:textId="77777777" w:rsidR="00042A20" w:rsidRDefault="0019281D">
      <w:pPr>
        <w:rPr>
          <w:rFonts w:ascii="Calibri" w:hAnsi="Calibri" w:cs="Calibri"/>
          <w:sz w:val="28"/>
          <w:szCs w:val="28"/>
        </w:rPr>
      </w:pPr>
      <w:r>
        <w:rPr>
          <w:rFonts w:ascii="Calibri" w:hAnsi="Calibri" w:cs="Calibri"/>
          <w:sz w:val="28"/>
          <w:szCs w:val="28"/>
        </w:rPr>
        <w:t xml:space="preserve">The present was a dog, which her family named Mickey. She said that she was very happy and excited to welcome a new member to her </w:t>
      </w:r>
      <w:r>
        <w:rPr>
          <w:rFonts w:ascii="Calibri" w:hAnsi="Calibri" w:cs="Calibri"/>
          <w:sz w:val="28"/>
          <w:szCs w:val="28"/>
        </w:rPr>
        <w:t xml:space="preserve">family. She feels that Mickey has changed her </w:t>
      </w:r>
      <w:r>
        <w:rPr>
          <w:rFonts w:ascii="Calibri" w:hAnsi="Calibri" w:cs="Calibri"/>
          <w:sz w:val="28"/>
          <w:szCs w:val="28"/>
        </w:rPr>
        <w:lastRenderedPageBreak/>
        <w:t>life drastically. She believes that her family trust each other more because of Mickey and she has become more responsible. She says that seeing Mickey everyday makes her heart fill with joy and that a dog is t</w:t>
      </w:r>
      <w:r>
        <w:rPr>
          <w:rFonts w:ascii="Calibri" w:hAnsi="Calibri" w:cs="Calibri"/>
          <w:sz w:val="28"/>
          <w:szCs w:val="28"/>
        </w:rPr>
        <w:t>he best present that you can ever get.</w:t>
      </w:r>
    </w:p>
    <w:p w14:paraId="61483AE1" w14:textId="1E4C9766" w:rsidR="00042A20" w:rsidRDefault="00147908">
      <w:pPr>
        <w:rPr>
          <w:rFonts w:ascii="Calibri" w:hAnsi="Calibri" w:cs="Calibri"/>
          <w:sz w:val="28"/>
          <w:szCs w:val="28"/>
        </w:rPr>
      </w:pPr>
      <w:r w:rsidRPr="00147908">
        <w:rPr>
          <w:rFonts w:ascii="Calibri" w:hAnsi="Calibri" w:cs="Calibri"/>
          <w:sz w:val="28"/>
          <w:szCs w:val="28"/>
        </w:rPr>
        <w:drawing>
          <wp:inline distT="0" distB="0" distL="0" distR="0" wp14:anchorId="7B58DCFF" wp14:editId="10FBA4B2">
            <wp:extent cx="4572000" cy="2148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8491" cy="2151255"/>
                    </a:xfrm>
                    <a:prstGeom prst="rect">
                      <a:avLst/>
                    </a:prstGeom>
                  </pic:spPr>
                </pic:pic>
              </a:graphicData>
            </a:graphic>
          </wp:inline>
        </w:drawing>
      </w:r>
    </w:p>
    <w:p w14:paraId="2B07ADB2" w14:textId="77777777" w:rsidR="00042A20" w:rsidRDefault="00042A20">
      <w:pPr>
        <w:rPr>
          <w:rFonts w:ascii="Calibri" w:hAnsi="Calibri" w:cs="Calibri"/>
          <w:sz w:val="24"/>
          <w:szCs w:val="24"/>
        </w:rPr>
      </w:pPr>
    </w:p>
    <w:p w14:paraId="609F44FA" w14:textId="77777777" w:rsidR="00042A20" w:rsidRDefault="0019281D">
      <w:pPr>
        <w:rPr>
          <w:sz w:val="32"/>
          <w:szCs w:val="32"/>
          <w:u w:val="single"/>
        </w:rPr>
      </w:pPr>
      <w:r>
        <w:rPr>
          <w:sz w:val="32"/>
          <w:szCs w:val="32"/>
          <w:u w:val="single"/>
        </w:rPr>
        <w:t xml:space="preserve">Interview :4 </w:t>
      </w:r>
    </w:p>
    <w:p w14:paraId="59261751" w14:textId="77777777" w:rsidR="00042A20" w:rsidRDefault="0019281D">
      <w:pPr>
        <w:spacing w:after="16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 xml:space="preserve">Name- Keshav </w:t>
      </w:r>
      <w:proofErr w:type="spellStart"/>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Mohta</w:t>
      </w:r>
      <w:proofErr w:type="spellEnd"/>
    </w:p>
    <w:p w14:paraId="255958DE" w14:textId="77777777" w:rsidR="00042A20" w:rsidRDefault="0019281D">
      <w:pPr>
        <w:spacing w:after="16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What do you think is the importance of the celebrations of festivals in our life?</w:t>
      </w:r>
    </w:p>
    <w:p w14:paraId="6FB2F956" w14:textId="77777777" w:rsidR="00042A20" w:rsidRDefault="0019281D">
      <w:pPr>
        <w:spacing w:after="16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 xml:space="preserve">Keshav replied to the question by saying that the festivals bring light and colour to the dark </w:t>
      </w: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times we live in during Covid-19. It is the one occasion where we actually meet with our whole family. Keshav goes to his native place every year during Diwali and there he meets them.</w:t>
      </w:r>
    </w:p>
    <w:p w14:paraId="40145D64" w14:textId="77777777" w:rsidR="00042A20" w:rsidRDefault="00042A20">
      <w:pPr>
        <w:spacing w:after="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p>
    <w:p w14:paraId="684F96A0" w14:textId="77777777" w:rsidR="00042A20" w:rsidRDefault="0019281D">
      <w:pPr>
        <w:spacing w:after="16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What is the main celebration in your locality?</w:t>
      </w:r>
    </w:p>
    <w:p w14:paraId="50525509" w14:textId="77777777" w:rsidR="00042A20" w:rsidRDefault="0019281D">
      <w:pPr>
        <w:spacing w:after="16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lastRenderedPageBreak/>
        <w:t xml:space="preserve">The one festival which </w:t>
      </w: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they celebrate to a large extent is Diwali and, in their society, they celebrate Holi too.</w:t>
      </w:r>
    </w:p>
    <w:p w14:paraId="01951D1B" w14:textId="77777777" w:rsidR="00042A20" w:rsidRDefault="00042A20">
      <w:pPr>
        <w:spacing w:after="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p>
    <w:p w14:paraId="508A3853" w14:textId="77777777" w:rsidR="00042A20" w:rsidRDefault="0019281D">
      <w:pPr>
        <w:spacing w:after="16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Do you think celebrations are unique?</w:t>
      </w:r>
    </w:p>
    <w:p w14:paraId="619FA5BD" w14:textId="77777777" w:rsidR="00042A20" w:rsidRDefault="0019281D">
      <w:pPr>
        <w:spacing w:after="16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According to Keshav, none of the celebrations are unique as everyone celebrates it in a similar manner. Some people do have un</w:t>
      </w: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ique rituals but as such festivals are not unique.</w:t>
      </w:r>
    </w:p>
    <w:p w14:paraId="44A623F1" w14:textId="77777777" w:rsidR="00042A20" w:rsidRDefault="00042A20">
      <w:pPr>
        <w:spacing w:after="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p>
    <w:p w14:paraId="34BDBE0D" w14:textId="77777777" w:rsidR="00042A20" w:rsidRDefault="0019281D">
      <w:pPr>
        <w:spacing w:after="16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Do you think the celebrations of the festival are still important before the pandemic and during the pandemic?</w:t>
      </w:r>
    </w:p>
    <w:p w14:paraId="6E30C8F8" w14:textId="77777777" w:rsidR="00042A20" w:rsidRDefault="0019281D">
      <w:pPr>
        <w:spacing w:after="160"/>
        <w:rPr>
          <w:rFonts w:ascii="Calibri" w:eastAsia="Times New Roman" w:hAnsi="Calibri" w:cs="Calibri"/>
          <w:color w:val="auto"/>
          <w:sz w:val="28"/>
          <w:szCs w:val="28"/>
          <w:lang w:val="en-IN" w:eastAsia="en-IN" w:bidi="hi-IN"/>
          <w14:textFill>
            <w14:solidFill>
              <w14:srgbClr w14:val="000000">
                <w14:lumMod w14:val="65000"/>
                <w14:lumOff w14:val="35000"/>
              </w14:srgbClr>
            </w14:solidFill>
          </w14:textFill>
        </w:rPr>
      </w:pP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Keshav responds by saying that these festivals are still important to celebrate before and du</w:t>
      </w:r>
      <w:r>
        <w:rPr>
          <w:rFonts w:ascii="Calibri" w:eastAsia="Times New Roman" w:hAnsi="Calibri" w:cs="Calibri"/>
          <w:color w:val="202124"/>
          <w:sz w:val="28"/>
          <w:szCs w:val="28"/>
          <w:shd w:val="clear" w:color="auto" w:fill="FFFFFF"/>
          <w:lang w:val="en-IN" w:eastAsia="en-IN" w:bidi="hi-IN"/>
          <w14:textFill>
            <w14:solidFill>
              <w14:srgbClr w14:val="202124">
                <w14:lumMod w14:val="65000"/>
                <w14:lumOff w14:val="35000"/>
              </w14:srgbClr>
            </w14:solidFill>
          </w14:textFill>
        </w:rPr>
        <w:t>ring the pandemic as before and during the pandemic, you still wouldn’t meet your family. Before the pandemic, you would have work, school, and stress, which would remain the same after or during the pandemic.</w:t>
      </w:r>
    </w:p>
    <w:p w14:paraId="609AC089" w14:textId="6B0CF8A0" w:rsidR="00042A20" w:rsidRDefault="00147908">
      <w:pPr>
        <w:rPr>
          <w:color w:val="595959" w:themeColor="text1" w:themeTint="A6"/>
          <w:sz w:val="18"/>
          <w:szCs w:val="18"/>
        </w:rPr>
      </w:pPr>
      <w:r w:rsidRPr="00147908">
        <w:rPr>
          <w:color w:val="595959" w:themeColor="text1" w:themeTint="A6"/>
          <w:sz w:val="18"/>
          <w:szCs w:val="18"/>
        </w:rPr>
        <w:drawing>
          <wp:inline distT="0" distB="0" distL="0" distR="0" wp14:anchorId="6BAB0271" wp14:editId="243E7125">
            <wp:extent cx="4572000" cy="2388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000" cy="2388235"/>
                    </a:xfrm>
                    <a:prstGeom prst="rect">
                      <a:avLst/>
                    </a:prstGeom>
                  </pic:spPr>
                </pic:pic>
              </a:graphicData>
            </a:graphic>
          </wp:inline>
        </w:drawing>
      </w:r>
    </w:p>
    <w:p w14:paraId="2BD93E15" w14:textId="77777777" w:rsidR="00042A20" w:rsidRDefault="0019281D">
      <w:pPr>
        <w:rPr>
          <w:sz w:val="32"/>
          <w:szCs w:val="32"/>
          <w:u w:val="single"/>
        </w:rPr>
      </w:pPr>
      <w:r>
        <w:rPr>
          <w:sz w:val="32"/>
          <w:szCs w:val="32"/>
          <w:u w:val="single"/>
        </w:rPr>
        <w:t>Interview: 5</w:t>
      </w:r>
    </w:p>
    <w:p w14:paraId="482F7E33" w14:textId="07E5B8FF" w:rsidR="00042A20" w:rsidRDefault="0019281D">
      <w:pPr>
        <w:rPr>
          <w:sz w:val="28"/>
          <w:szCs w:val="28"/>
        </w:rPr>
      </w:pPr>
      <w:r>
        <w:rPr>
          <w:rFonts w:ascii="Calibri" w:hAnsi="Calibri" w:cs="Calibri"/>
          <w:sz w:val="28"/>
          <w:szCs w:val="28"/>
        </w:rPr>
        <w:lastRenderedPageBreak/>
        <w:t>My first interview was with Krus</w:t>
      </w:r>
      <w:r>
        <w:rPr>
          <w:rFonts w:ascii="Calibri" w:hAnsi="Calibri" w:cs="Calibri"/>
          <w:sz w:val="28"/>
          <w:szCs w:val="28"/>
        </w:rPr>
        <w:t xml:space="preserve">hmi Rita. </w:t>
      </w:r>
    </w:p>
    <w:p w14:paraId="61094ACF" w14:textId="2A84F447" w:rsidR="00042A20" w:rsidRDefault="00C02A8D">
      <w:pPr>
        <w:rPr>
          <w:rFonts w:ascii="Calibri" w:hAnsi="Calibri" w:cs="Calibri"/>
          <w:sz w:val="28"/>
          <w:szCs w:val="28"/>
        </w:rPr>
      </w:pPr>
      <w:r>
        <w:rPr>
          <w:rFonts w:ascii="Calibri" w:hAnsi="Calibri" w:cs="Calibri"/>
          <w:sz w:val="28"/>
          <w:szCs w:val="28"/>
        </w:rPr>
        <w:t>Age:</w:t>
      </w:r>
      <w:r w:rsidR="0019281D">
        <w:rPr>
          <w:rFonts w:ascii="Calibri" w:hAnsi="Calibri" w:cs="Calibri"/>
          <w:sz w:val="28"/>
          <w:szCs w:val="28"/>
        </w:rPr>
        <w:t xml:space="preserve"> 18</w:t>
      </w:r>
    </w:p>
    <w:p w14:paraId="3C87D0B3" w14:textId="77777777" w:rsidR="00042A20" w:rsidRDefault="0019281D">
      <w:pPr>
        <w:rPr>
          <w:rFonts w:ascii="Calibri" w:hAnsi="Calibri" w:cs="Calibri"/>
          <w:sz w:val="28"/>
          <w:szCs w:val="28"/>
        </w:rPr>
      </w:pPr>
      <w:r>
        <w:rPr>
          <w:rFonts w:ascii="Calibri" w:hAnsi="Calibri" w:cs="Calibri"/>
          <w:sz w:val="28"/>
          <w:szCs w:val="28"/>
        </w:rPr>
        <w:t xml:space="preserve">My first question to her was how would she love to celebrate her favorite festival. She said she loved Diwali and would like to celebrate with her close ones of course, who doesn’t? who come over and spend the evening. She mentioned that she enjoys making </w:t>
      </w:r>
      <w:r>
        <w:rPr>
          <w:rFonts w:ascii="Calibri" w:hAnsi="Calibri" w:cs="Calibri"/>
          <w:sz w:val="28"/>
          <w:szCs w:val="28"/>
        </w:rPr>
        <w:t xml:space="preserve">savory snacks, sweets and colorful rangolis. She loved wearing ethnic wear and decorated her house with lights. </w:t>
      </w:r>
    </w:p>
    <w:p w14:paraId="415E3347" w14:textId="77777777" w:rsidR="00042A20" w:rsidRDefault="0019281D">
      <w:pPr>
        <w:rPr>
          <w:rFonts w:ascii="Calibri" w:hAnsi="Calibri" w:cs="Calibri"/>
          <w:sz w:val="28"/>
          <w:szCs w:val="28"/>
        </w:rPr>
      </w:pPr>
      <w:r>
        <w:rPr>
          <w:rFonts w:ascii="Calibri" w:hAnsi="Calibri" w:cs="Calibri"/>
          <w:sz w:val="28"/>
          <w:szCs w:val="28"/>
        </w:rPr>
        <w:t xml:space="preserve">When asked how would she love to celebrate her </w:t>
      </w:r>
      <w:proofErr w:type="spellStart"/>
      <w:proofErr w:type="gramStart"/>
      <w:r>
        <w:rPr>
          <w:rFonts w:ascii="Calibri" w:hAnsi="Calibri" w:cs="Calibri"/>
          <w:sz w:val="28"/>
          <w:szCs w:val="28"/>
        </w:rPr>
        <w:t>b’day</w:t>
      </w:r>
      <w:proofErr w:type="spellEnd"/>
      <w:r>
        <w:rPr>
          <w:rFonts w:ascii="Calibri" w:hAnsi="Calibri" w:cs="Calibri"/>
          <w:sz w:val="28"/>
          <w:szCs w:val="28"/>
        </w:rPr>
        <w:t xml:space="preserve">,   </w:t>
      </w:r>
      <w:proofErr w:type="gramEnd"/>
      <w:r>
        <w:rPr>
          <w:rFonts w:ascii="Calibri" w:hAnsi="Calibri" w:cs="Calibri"/>
          <w:sz w:val="28"/>
          <w:szCs w:val="28"/>
        </w:rPr>
        <w:t xml:space="preserve">       she answered she would be delighted if her companions could come over at midnigh</w:t>
      </w:r>
      <w:r>
        <w:rPr>
          <w:rFonts w:ascii="Calibri" w:hAnsi="Calibri" w:cs="Calibri"/>
          <w:sz w:val="28"/>
          <w:szCs w:val="28"/>
        </w:rPr>
        <w:t xml:space="preserve">t, decorate her house and will cut a delicious cake with them. </w:t>
      </w:r>
    </w:p>
    <w:p w14:paraId="55E1F2DF" w14:textId="77777777" w:rsidR="00042A20" w:rsidRDefault="0019281D">
      <w:pPr>
        <w:rPr>
          <w:rFonts w:ascii="Calibri" w:hAnsi="Calibri" w:cs="Calibri"/>
          <w:sz w:val="28"/>
          <w:szCs w:val="28"/>
        </w:rPr>
      </w:pPr>
      <w:r>
        <w:rPr>
          <w:rFonts w:ascii="Calibri" w:hAnsi="Calibri" w:cs="Calibri"/>
          <w:sz w:val="28"/>
          <w:szCs w:val="28"/>
        </w:rPr>
        <w:t>In morning she’d like a brunch with her family and at noon spend time with her school friends. At night she would like to party and enjoy her day to the fullest.</w:t>
      </w:r>
    </w:p>
    <w:p w14:paraId="582F4B2C" w14:textId="77777777" w:rsidR="00042A20" w:rsidRDefault="0019281D">
      <w:pPr>
        <w:rPr>
          <w:rFonts w:ascii="Calibri" w:hAnsi="Calibri" w:cs="Calibri"/>
          <w:sz w:val="28"/>
          <w:szCs w:val="28"/>
        </w:rPr>
      </w:pPr>
      <w:r>
        <w:rPr>
          <w:rFonts w:ascii="Calibri" w:hAnsi="Calibri" w:cs="Calibri"/>
          <w:sz w:val="28"/>
          <w:szCs w:val="28"/>
        </w:rPr>
        <w:t>My third question was if celeb</w:t>
      </w:r>
      <w:r>
        <w:rPr>
          <w:rFonts w:ascii="Calibri" w:hAnsi="Calibri" w:cs="Calibri"/>
          <w:sz w:val="28"/>
          <w:szCs w:val="28"/>
        </w:rPr>
        <w:t>rations were important during this pandemic, she strictly replied saying no they weren’t important in this pandemic.                                                          Her health mattered to her. With her expressions I understood that she takes the p</w:t>
      </w:r>
      <w:r>
        <w:rPr>
          <w:rFonts w:ascii="Calibri" w:hAnsi="Calibri" w:cs="Calibri"/>
          <w:sz w:val="28"/>
          <w:szCs w:val="28"/>
        </w:rPr>
        <w:t>andemic seriously. She felt enjoying with her family at home and being safe was preferable rather than going out.                                                                                          She also said that the pandemic would last for few ye</w:t>
      </w:r>
      <w:r>
        <w:rPr>
          <w:rFonts w:ascii="Calibri" w:hAnsi="Calibri" w:cs="Calibri"/>
          <w:sz w:val="28"/>
          <w:szCs w:val="28"/>
        </w:rPr>
        <w:t xml:space="preserve">ars and we should all take the necessary precautions. </w:t>
      </w:r>
    </w:p>
    <w:p w14:paraId="2963C1FC" w14:textId="77777777" w:rsidR="00042A20" w:rsidRDefault="0019281D">
      <w:pPr>
        <w:rPr>
          <w:rFonts w:ascii="Calibri" w:hAnsi="Calibri" w:cs="Calibri"/>
          <w:sz w:val="28"/>
          <w:szCs w:val="28"/>
        </w:rPr>
      </w:pPr>
      <w:r>
        <w:rPr>
          <w:rFonts w:ascii="Calibri" w:hAnsi="Calibri" w:cs="Calibri"/>
          <w:sz w:val="28"/>
          <w:szCs w:val="28"/>
        </w:rPr>
        <w:t>Thus, concluded celebrations to be celebrated to a minimum during the ongoing times.</w:t>
      </w:r>
    </w:p>
    <w:p w14:paraId="7315A2B5" w14:textId="290D5C2C" w:rsidR="00042A20" w:rsidRDefault="0051005F">
      <w:pPr>
        <w:rPr>
          <w:color w:val="595959" w:themeColor="text1" w:themeTint="A6"/>
          <w:sz w:val="24"/>
          <w:szCs w:val="24"/>
        </w:rPr>
      </w:pPr>
      <w:r w:rsidRPr="0051005F">
        <w:rPr>
          <w:color w:val="595959" w:themeColor="text1" w:themeTint="A6"/>
          <w:sz w:val="24"/>
          <w:szCs w:val="24"/>
        </w:rPr>
        <w:lastRenderedPageBreak/>
        <w:drawing>
          <wp:inline distT="0" distB="0" distL="0" distR="0" wp14:anchorId="0095D7E9" wp14:editId="48E512F5">
            <wp:extent cx="4572000" cy="2386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0" cy="2386330"/>
                    </a:xfrm>
                    <a:prstGeom prst="rect">
                      <a:avLst/>
                    </a:prstGeom>
                  </pic:spPr>
                </pic:pic>
              </a:graphicData>
            </a:graphic>
          </wp:inline>
        </w:drawing>
      </w:r>
    </w:p>
    <w:p w14:paraId="200FE282" w14:textId="77777777" w:rsidR="00042A20" w:rsidRDefault="00042A20">
      <w:pPr>
        <w:rPr>
          <w:color w:val="595959" w:themeColor="text1" w:themeTint="A6"/>
          <w:sz w:val="18"/>
          <w:szCs w:val="18"/>
        </w:rPr>
      </w:pPr>
    </w:p>
    <w:p w14:paraId="1C71464F" w14:textId="77777777" w:rsidR="00042A20" w:rsidRDefault="00042A20">
      <w:pPr>
        <w:rPr>
          <w:rFonts w:ascii="Cambria" w:hAnsi="Cambria"/>
          <w:color w:val="595959" w:themeColor="text1" w:themeTint="A6"/>
          <w:sz w:val="36"/>
          <w:szCs w:val="36"/>
        </w:rPr>
      </w:pPr>
      <w:bookmarkStart w:id="0" w:name="_Hlk59977669"/>
      <w:bookmarkEnd w:id="0"/>
    </w:p>
    <w:p w14:paraId="40A2F734" w14:textId="77777777" w:rsidR="00042A20" w:rsidRDefault="00042A20">
      <w:pPr>
        <w:rPr>
          <w:rFonts w:ascii="Calibri" w:hAnsi="Calibri" w:cs="Calibri"/>
          <w:sz w:val="36"/>
          <w:szCs w:val="36"/>
        </w:rPr>
      </w:pPr>
    </w:p>
    <w:p w14:paraId="46F249B3" w14:textId="77777777" w:rsidR="00042A20" w:rsidRDefault="00042A20">
      <w:pPr>
        <w:rPr>
          <w:rFonts w:ascii="Calibri" w:hAnsi="Calibri" w:cs="Calibri"/>
          <w:sz w:val="40"/>
          <w:szCs w:val="40"/>
        </w:rPr>
      </w:pPr>
    </w:p>
    <w:p w14:paraId="580240A0" w14:textId="77777777" w:rsidR="00042A20" w:rsidRDefault="00042A20">
      <w:pPr>
        <w:rPr>
          <w:rFonts w:ascii="Calibri" w:hAnsi="Calibri" w:cs="Calibri"/>
        </w:rPr>
      </w:pPr>
    </w:p>
    <w:sectPr w:rsidR="00042A20">
      <w:headerReference w:type="even" r:id="rId13"/>
      <w:headerReference w:type="default" r:id="rId14"/>
      <w:footerReference w:type="default" r:id="rId15"/>
      <w:headerReference w:type="first" r:id="rId16"/>
      <w:pgSz w:w="12240" w:h="15840"/>
      <w:pgMar w:top="2160" w:right="2520" w:bottom="2160" w:left="2520" w:header="576" w:footer="112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0A77D" w14:textId="77777777" w:rsidR="0019281D" w:rsidRDefault="0019281D">
      <w:pPr>
        <w:spacing w:after="0" w:line="240" w:lineRule="auto"/>
        <w:rPr>
          <w:color w:val="595959" w:themeColor="text1" w:themeTint="A6"/>
        </w:rPr>
      </w:pPr>
      <w:r>
        <w:rPr>
          <w:color w:val="595959" w:themeColor="text1" w:themeTint="A6"/>
        </w:rPr>
        <w:separator/>
      </w:r>
    </w:p>
  </w:endnote>
  <w:endnote w:type="continuationSeparator" w:id="0">
    <w:p w14:paraId="01D970F2" w14:textId="77777777" w:rsidR="0019281D" w:rsidRDefault="0019281D">
      <w:pPr>
        <w:spacing w:after="0" w:line="240" w:lineRule="auto"/>
        <w:rPr>
          <w:color w:val="595959" w:themeColor="text1" w:themeTint="A6"/>
        </w:rPr>
      </w:pPr>
      <w:r>
        <w:rPr>
          <w:color w:val="595959" w:themeColor="text1" w:themeTint="A6"/>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altName w:val="苹方-简"/>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altName w:val="苹方-简"/>
    <w:panose1 w:val="020B0502040204020203"/>
    <w:charset w:val="00"/>
    <w:family w:val="swiss"/>
    <w:pitch w:val="variable"/>
    <w:sig w:usb0="E4002EFF" w:usb1="C000E47F" w:usb2="00000009" w:usb3="00000000" w:csb0="000001FF" w:csb1="00000000"/>
  </w:font>
  <w:font w:name="Consolas">
    <w:altName w:val="苹方-简"/>
    <w:panose1 w:val="020B0609020204030204"/>
    <w:charset w:val="00"/>
    <w:family w:val="modern"/>
    <w:pitch w:val="default"/>
    <w:sig w:usb0="00000000" w:usb1="00000000" w:usb2="00000001" w:usb3="00000000" w:csb0="0000019F" w:csb1="00000000"/>
  </w:font>
  <w:font w:name="Cambria">
    <w:altName w:val="苹方-简"/>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030E9" w14:textId="77777777" w:rsidR="00042A20" w:rsidRDefault="0019281D">
    <w:pPr>
      <w:pStyle w:val="Footer"/>
    </w:pPr>
    <w:r>
      <w:t xml:space="preserve">Page | </w:t>
    </w: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134AC" w14:textId="77777777" w:rsidR="0019281D" w:rsidRDefault="0019281D">
      <w:pPr>
        <w:spacing w:after="0" w:line="240" w:lineRule="auto"/>
        <w:rPr>
          <w:color w:val="595959" w:themeColor="text1" w:themeTint="A6"/>
        </w:rPr>
      </w:pPr>
      <w:r>
        <w:rPr>
          <w:color w:val="595959" w:themeColor="text1" w:themeTint="A6"/>
        </w:rPr>
        <w:separator/>
      </w:r>
    </w:p>
  </w:footnote>
  <w:footnote w:type="continuationSeparator" w:id="0">
    <w:p w14:paraId="0D8DB42A" w14:textId="77777777" w:rsidR="0019281D" w:rsidRDefault="0019281D">
      <w:pPr>
        <w:spacing w:after="0" w:line="240" w:lineRule="auto"/>
        <w:rPr>
          <w:color w:val="595959" w:themeColor="text1" w:themeTint="A6"/>
        </w:rPr>
      </w:pPr>
      <w:r>
        <w:rPr>
          <w:color w:val="595959" w:themeColor="text1" w:themeTint="A6"/>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79B87" w14:textId="77777777" w:rsidR="00042A20" w:rsidRDefault="0019281D">
    <w:pPr>
      <w:pStyle w:val="Header"/>
    </w:pPr>
    <w:r>
      <w:pict w14:anchorId="0DFFB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46265" o:spid="_x0000_s2059" type="#_x0000_t75" style="position:absolute;margin-left:0;margin-top:0;width:467.05pt;height:693.1pt;z-index:-251657216;mso-position-horizontal:center;mso-position-horizontal-relative:margin;mso-position-vertical:center;mso-position-vertical-relative:margin;mso-width-relative:page;mso-height-relative:page" o:allowincell="f">
          <v:imagedata r:id="rId1" o:title="" gain="19661f" blacklevel="22938f"/>
          <w10:wrap anchorx="margin" anchory="margin"/>
        </v:shape>
      </w:pict>
    </w:r>
  </w:p>
  <w:p w14:paraId="050651C1" w14:textId="77777777" w:rsidR="00042A20" w:rsidRDefault="00042A20">
    <w:pPr>
      <w:rPr>
        <w:color w:val="595959" w:themeColor="text1" w:themeTint="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4B9C8" w14:textId="77777777" w:rsidR="00042A20" w:rsidRDefault="0019281D">
    <w:pPr>
      <w:pStyle w:val="Header"/>
    </w:pPr>
    <w:r>
      <w:pict w14:anchorId="27447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46266" o:spid="_x0000_s2060" type="#_x0000_t75" style="position:absolute;margin-left:0;margin-top:0;width:467.05pt;height:693.1pt;z-index:-251656192;mso-position-horizontal:center;mso-position-horizontal-relative:page;mso-position-vertical:center;mso-position-vertical-relative:page;mso-width-relative:page;mso-height-relative:page" o:allowincell="f">
          <v:imagedata r:id="rId1" o:title="" gain="19661f" blacklevel="22938f"/>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6C3EF" w14:textId="77777777" w:rsidR="00042A20" w:rsidRDefault="0019281D">
    <w:pPr>
      <w:pStyle w:val="Header"/>
    </w:pPr>
    <w:r>
      <w:rPr>
        <w:noProof/>
        <w:lang w:eastAsia="en-US"/>
      </w:rPr>
      <w:drawing>
        <wp:anchor distT="0" distB="0" distL="114300" distR="114300" simplePos="0" relativeHeight="251662336" behindDoc="1" locked="1" layoutInCell="1" allowOverlap="1" wp14:anchorId="08DC2AA5" wp14:editId="015CB651">
          <wp:simplePos x="0" y="0"/>
          <wp:positionH relativeFrom="page">
            <wp:align>center</wp:align>
          </wp:positionH>
          <wp:positionV relativeFrom="page">
            <wp:align>center</wp:align>
          </wp:positionV>
          <wp:extent cx="5934710" cy="8805545"/>
          <wp:effectExtent l="0" t="0" r="5715" b="8890"/>
          <wp:wrapNone/>
          <wp:docPr id="1" name="Picture" descr="Candy cane with stripe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andy cane with striped borde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a:xfrm>
                    <a:off x="0" y="0"/>
                    <a:ext cx="5934456" cy="8805672"/>
                  </a:xfrm>
                  <a:prstGeom prst="rect">
                    <a:avLst/>
                  </a:prstGeom>
                  <a:noFill/>
                </pic:spPr>
              </pic:pic>
            </a:graphicData>
          </a:graphic>
          <wp14:sizeRelH relativeFrom="page">
            <wp14:pctWidth>76400</wp14:pctWidth>
          </wp14:sizeRelH>
          <wp14:sizeRelV relativeFrom="page">
            <wp14:pctHeight>87600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FFFFF7C"/>
    <w:lvl w:ilvl="0">
      <w:start w:val="1"/>
      <w:numFmt w:val="decimal"/>
      <w:pStyle w:val="ListNumber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058"/>
    <w:rsid w:val="8FA5A695"/>
    <w:rsid w:val="00042A20"/>
    <w:rsid w:val="00096E7D"/>
    <w:rsid w:val="000E03A6"/>
    <w:rsid w:val="00116827"/>
    <w:rsid w:val="001316D3"/>
    <w:rsid w:val="0014292E"/>
    <w:rsid w:val="00147908"/>
    <w:rsid w:val="00175D48"/>
    <w:rsid w:val="0019281D"/>
    <w:rsid w:val="001C32AE"/>
    <w:rsid w:val="00243447"/>
    <w:rsid w:val="0028727A"/>
    <w:rsid w:val="002B3A8D"/>
    <w:rsid w:val="002E35F6"/>
    <w:rsid w:val="00315058"/>
    <w:rsid w:val="003452C1"/>
    <w:rsid w:val="0044577B"/>
    <w:rsid w:val="00502C18"/>
    <w:rsid w:val="0051005F"/>
    <w:rsid w:val="005210FE"/>
    <w:rsid w:val="005767DF"/>
    <w:rsid w:val="00593490"/>
    <w:rsid w:val="00610A36"/>
    <w:rsid w:val="00664EAB"/>
    <w:rsid w:val="00723949"/>
    <w:rsid w:val="00752EC2"/>
    <w:rsid w:val="007C2711"/>
    <w:rsid w:val="00957495"/>
    <w:rsid w:val="0096360F"/>
    <w:rsid w:val="00A47240"/>
    <w:rsid w:val="00A935D9"/>
    <w:rsid w:val="00AD1BAE"/>
    <w:rsid w:val="00AF183B"/>
    <w:rsid w:val="00AF5923"/>
    <w:rsid w:val="00B00F71"/>
    <w:rsid w:val="00B33684"/>
    <w:rsid w:val="00B725D7"/>
    <w:rsid w:val="00B82C77"/>
    <w:rsid w:val="00B875ED"/>
    <w:rsid w:val="00C02A8D"/>
    <w:rsid w:val="00C4302C"/>
    <w:rsid w:val="00C6309E"/>
    <w:rsid w:val="00C66434"/>
    <w:rsid w:val="00C82796"/>
    <w:rsid w:val="00CE2543"/>
    <w:rsid w:val="00D1261E"/>
    <w:rsid w:val="00FB0303"/>
    <w:rsid w:val="00FF03F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6E3F54D3"/>
  <w15:docId w15:val="{2636EA2D-2FC8-4A29-8572-501FE10BF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IN" w:eastAsia="en-IN" w:bidi="ar-SA"/>
      </w:rPr>
    </w:rPrDefault>
    <w:pPrDefault>
      <w:pPr>
        <w:spacing w:after="160" w:line="259" w:lineRule="auto"/>
      </w:pPr>
    </w:pPrDefault>
  </w:docDefaults>
  <w:latentStyles w:defLockedState="0" w:defUIPriority="99" w:defSemiHidden="0" w:defUnhideWhenUsed="0" w:defQFormat="1"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0"/>
    <w:lsdException w:name="No Spacing"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0"/>
    <w:lsdException w:name="List Paragraph" w:qFormat="0"/>
    <w:lsdException w:name="Quote" w:qFormat="0"/>
    <w:lsdException w:name="Intense Quote"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Normal">
    <w:name w:val="Normal"/>
    <w:qFormat/>
    <w:pPr>
      <w:spacing w:after="200"/>
    </w:pPr>
    <w:rPr>
      <w:color w:val="595959" w:themeColor="text1" w:themeTint="A6"/>
      <w:sz w:val="22"/>
      <w:szCs w:val="22"/>
      <w:lang w:val="en-US" w:eastAsia="ja-JP"/>
    </w:rPr>
  </w:style>
  <w:style w:type="paragraph" w:styleId="Heading1">
    <w:name w:val="heading 1"/>
    <w:basedOn w:val="Normal"/>
    <w:next w:val="Normal"/>
    <w:link w:val="Heading1Char"/>
    <w:uiPriority w:val="9"/>
    <w:qFormat/>
    <w:pPr>
      <w:spacing w:before="120" w:after="120"/>
      <w:contextualSpacing/>
      <w:outlineLvl w:val="0"/>
    </w:pPr>
    <w:rPr>
      <w:rFonts w:asciiTheme="majorHAnsi" w:eastAsiaTheme="majorEastAsia" w:hAnsiTheme="majorHAnsi" w:cstheme="majorBidi"/>
      <w:b/>
      <w:bCs/>
      <w:color w:val="C0504D" w:themeColor="accent2"/>
      <w:kern w:val="28"/>
      <w:sz w:val="24"/>
      <w:szCs w:val="24"/>
      <w14:textFill>
        <w14:solidFill>
          <w14:schemeClr w14:val="accent2">
            <w14:lumMod w14:val="75000"/>
            <w14:lumMod w14:val="50000"/>
            <w14:lumMod w14:val="65000"/>
            <w14:lumOff w14:val="35000"/>
          </w14:schemeClr>
        </w14:solidFill>
      </w14:textFill>
    </w:rPr>
  </w:style>
  <w:style w:type="paragraph" w:styleId="Heading2">
    <w:name w:val="heading 2"/>
    <w:basedOn w:val="Normal"/>
    <w:next w:val="Normal"/>
    <w:link w:val="Heading2Char"/>
    <w:uiPriority w:val="9"/>
    <w:unhideWhenUsed/>
    <w:qFormat/>
    <w:pPr>
      <w:keepNext/>
      <w:keepLines/>
      <w:spacing w:before="40" w:after="0"/>
      <w:contextualSpacing/>
      <w:outlineLvl w:val="1"/>
    </w:pPr>
    <w:rPr>
      <w:rFonts w:asciiTheme="majorHAnsi" w:eastAsiaTheme="majorEastAsia" w:hAnsiTheme="majorHAnsi" w:cstheme="majorBidi"/>
      <w:color w:val="C0504D" w:themeColor="accent2"/>
      <w:sz w:val="24"/>
      <w:szCs w:val="26"/>
    </w:rPr>
  </w:style>
  <w:style w:type="paragraph" w:styleId="Heading3">
    <w:name w:val="heading 3"/>
    <w:basedOn w:val="Normal"/>
    <w:next w:val="Normal"/>
    <w:link w:val="Heading3Char"/>
    <w:uiPriority w:val="9"/>
    <w:unhideWhenUsed/>
    <w:qFormat/>
    <w:pPr>
      <w:spacing w:after="40"/>
      <w:contextualSpacing/>
      <w:outlineLvl w:val="2"/>
    </w:pPr>
    <w:rPr>
      <w:rFonts w:asciiTheme="majorHAnsi" w:eastAsiaTheme="majorEastAsia" w:hAnsiTheme="majorHAnsi" w:cstheme="majorBidi"/>
      <w:i/>
      <w:color w:val="C0504D" w:themeColor="accent2"/>
      <w:kern w:val="22"/>
      <w:sz w:val="24"/>
      <w14:textFill>
        <w14:solidFill>
          <w14:schemeClr w14:val="accent2">
            <w14:lumMod w14:val="50000"/>
            <w14:lumMod w14:val="50000"/>
            <w14:lumMod w14:val="75000"/>
            <w14:lumMod w14:val="65000"/>
            <w14:lumOff w14:val="35000"/>
          </w14:schemeClr>
        </w14:solidFill>
      </w14:textFill>
      <w14:ligatures w14:val="standard"/>
    </w:rPr>
  </w:style>
  <w:style w:type="paragraph" w:styleId="Heading4">
    <w:name w:val="heading 4"/>
    <w:basedOn w:val="Heading3"/>
    <w:next w:val="Normal"/>
    <w:link w:val="Heading4Char"/>
    <w:uiPriority w:val="9"/>
    <w:unhideWhenUsed/>
    <w:qFormat/>
    <w:pPr>
      <w:spacing w:before="240"/>
      <w:outlineLvl w:val="3"/>
    </w:pPr>
    <w:rPr>
      <w:b/>
      <w:i w:val="0"/>
      <w:sz w:val="22"/>
      <w14:textFill>
        <w14:solidFill>
          <w14:schemeClr w14:val="accent2">
            <w14:lumMod w14:val="75000"/>
            <w14:lumMod w14:val="50000"/>
            <w14:lumMod w14:val="65000"/>
            <w14:lumOff w14:val="35000"/>
            <w14:lumMod w14:val="75000"/>
          </w14:schemeClr>
        </w14:solidFill>
      </w14:textFill>
    </w:rPr>
  </w:style>
  <w:style w:type="paragraph" w:styleId="Heading5">
    <w:name w:val="heading 5"/>
    <w:basedOn w:val="Normal"/>
    <w:next w:val="Normal"/>
    <w:link w:val="Heading5Char"/>
    <w:uiPriority w:val="9"/>
    <w:unhideWhenUsed/>
    <w:qFormat/>
    <w:pPr>
      <w:keepNext/>
      <w:keepLines/>
      <w:spacing w:before="40" w:after="0"/>
      <w:contextualSpacing/>
      <w:outlineLvl w:val="4"/>
    </w:pPr>
    <w:rPr>
      <w:rFonts w:asciiTheme="majorHAnsi" w:eastAsiaTheme="majorEastAsia" w:hAnsiTheme="majorHAnsi" w:cstheme="majorBidi"/>
      <w:i/>
      <w:color w:val="943634" w:themeColor="accent2" w:themeShade="BF"/>
      <w14:textFill>
        <w14:solidFill>
          <w14:schemeClr w14:val="accent2">
            <w14:lumMod w14:val="75000"/>
            <w14:lumMod w14:val="65000"/>
            <w14:lumOff w14:val="35000"/>
          </w14:schemeClr>
        </w14:solidFill>
      </w14:textFill>
    </w:rPr>
  </w:style>
  <w:style w:type="paragraph" w:styleId="Heading6">
    <w:name w:val="heading 6"/>
    <w:basedOn w:val="Normal"/>
    <w:next w:val="Normal"/>
    <w:link w:val="Heading6Char"/>
    <w:uiPriority w:val="9"/>
    <w:unhideWhenUsed/>
    <w:qFormat/>
    <w:pPr>
      <w:spacing w:before="240" w:after="60"/>
      <w:contextualSpacing/>
      <w:outlineLvl w:val="5"/>
    </w:pPr>
    <w:rPr>
      <w:rFonts w:asciiTheme="majorHAnsi" w:hAnsiTheme="majorHAnsi"/>
      <w:b/>
      <w:bCs/>
      <w:color w:val="365F91" w:themeColor="accent1" w:themeShade="BF"/>
      <w14:textFill>
        <w14:solidFill>
          <w14:schemeClr w14:val="accent1">
            <w14:lumMod w14:val="75000"/>
            <w14:lumMod w14:val="65000"/>
            <w14:lumOff w14:val="35000"/>
          </w14:schemeClr>
        </w14:solidFill>
      </w14:textFill>
    </w:rPr>
  </w:style>
  <w:style w:type="paragraph" w:styleId="Heading7">
    <w:name w:val="heading 7"/>
    <w:basedOn w:val="Normal"/>
    <w:next w:val="Normal"/>
    <w:link w:val="Heading7Char"/>
    <w:uiPriority w:val="9"/>
    <w:unhideWhenUsed/>
    <w:qFormat/>
    <w:pPr>
      <w:spacing w:before="240" w:after="60"/>
      <w:contextualSpacing/>
      <w:outlineLvl w:val="6"/>
    </w:pPr>
    <w:rPr>
      <w:rFonts w:asciiTheme="majorHAnsi" w:hAnsiTheme="majorHAnsi"/>
      <w:i/>
      <w:color w:val="365F91" w:themeColor="accent1" w:themeShade="BF"/>
      <w:szCs w:val="24"/>
      <w14:textFill>
        <w14:solidFill>
          <w14:schemeClr w14:val="accent1">
            <w14:lumMod w14:val="75000"/>
            <w14:lumMod w14:val="65000"/>
            <w14:lumOff w14:val="35000"/>
          </w14:schemeClr>
        </w14:solidFill>
      </w14:textFill>
    </w:rPr>
  </w:style>
  <w:style w:type="paragraph" w:styleId="Heading8">
    <w:name w:val="heading 8"/>
    <w:basedOn w:val="Normal"/>
    <w:next w:val="Normal"/>
    <w:link w:val="Heading8Char"/>
    <w:uiPriority w:val="9"/>
    <w:unhideWhenUsed/>
    <w:qFormat/>
    <w:pPr>
      <w:spacing w:before="240" w:after="60"/>
      <w:contextualSpacing/>
      <w:outlineLvl w:val="7"/>
    </w:pPr>
    <w:rPr>
      <w:rFonts w:asciiTheme="majorHAnsi" w:hAnsiTheme="majorHAnsi"/>
      <w:i/>
      <w:iCs/>
      <w:color w:val="auto"/>
      <w:szCs w:val="24"/>
      <w14:textFill>
        <w14:solidFill>
          <w14:srgbClr w14:val="000000">
            <w14:lumMod w14:val="65000"/>
            <w14:lumOff w14:val="35000"/>
          </w14:srgbClr>
        </w14:solidFill>
      </w14:textFill>
    </w:rPr>
  </w:style>
  <w:style w:type="paragraph" w:styleId="Heading9">
    <w:name w:val="heading 9"/>
    <w:basedOn w:val="Normal"/>
    <w:next w:val="Normal"/>
    <w:link w:val="Heading9Char"/>
    <w:uiPriority w:val="9"/>
    <w:unhideWhenUsed/>
    <w:qFormat/>
    <w:pPr>
      <w:spacing w:before="240" w:after="60"/>
      <w:contextualSpacing/>
      <w:outlineLvl w:val="8"/>
    </w:pPr>
    <w:rPr>
      <w:rFonts w:asciiTheme="majorHAnsi" w:eastAsiaTheme="majorEastAsia" w:hAnsiTheme="majorHAnsi" w:cstheme="majorBidi"/>
      <w:color w:val="auto"/>
      <w14:textFill>
        <w14:solidFill>
          <w14:srgbClr w14:val="000000">
            <w14:lumMod w14:val="65000"/>
            <w14:lumOff w14:val="3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pPr>
    <w:rPr>
      <w:rFonts w:ascii="Segoe UI" w:hAnsi="Segoe UI" w:cs="Segoe UI"/>
      <w:color w:val="595959" w:themeColor="text1" w:themeTint="A6"/>
      <w:szCs w:val="18"/>
    </w:rPr>
  </w:style>
  <w:style w:type="paragraph" w:styleId="BlockText">
    <w:name w:val="Block Text"/>
    <w:basedOn w:val="Normal"/>
    <w:uiPriority w:val="99"/>
    <w:unhideWhenUsed/>
    <w:qFormat/>
    <w:pPr>
      <w:pBdr>
        <w:top w:val="single" w:sz="2" w:space="10" w:color="244061" w:themeColor="accent1" w:themeShade="80"/>
        <w:left w:val="single" w:sz="2" w:space="10" w:color="244061" w:themeColor="accent1" w:themeShade="80"/>
        <w:bottom w:val="single" w:sz="2" w:space="10" w:color="244061" w:themeColor="accent1" w:themeShade="80"/>
        <w:right w:val="single" w:sz="2" w:space="10" w:color="244061" w:themeColor="accent1" w:themeShade="80"/>
      </w:pBdr>
      <w:ind w:left="1152" w:right="1152"/>
    </w:pPr>
    <w:rPr>
      <w:i/>
      <w:iCs/>
      <w:color w:val="244061" w:themeColor="accent1" w:themeShade="80"/>
      <w14:textFill>
        <w14:solidFill>
          <w14:schemeClr w14:val="accent1">
            <w14:lumMod w14:val="50000"/>
            <w14:lumMod w14:val="65000"/>
            <w14:lumOff w14:val="35000"/>
          </w14:schemeClr>
        </w14:solidFill>
      </w14:textFill>
    </w:rPr>
  </w:style>
  <w:style w:type="paragraph" w:styleId="BodyText">
    <w:name w:val="Body Text"/>
    <w:basedOn w:val="Normal"/>
    <w:link w:val="BodyTextChar"/>
    <w:uiPriority w:val="99"/>
    <w:unhideWhenUsed/>
    <w:qFormat/>
    <w:pPr>
      <w:spacing w:after="240"/>
      <w:contextualSpacing/>
      <w:jc w:val="center"/>
    </w:pPr>
    <w:rPr>
      <w:color w:val="4F81BD" w:themeColor="accent1"/>
      <w14:textFill>
        <w14:solidFill>
          <w14:schemeClr w14:val="accent1">
            <w14:lumMod w14:val="75000"/>
            <w14:lumMod w14:val="65000"/>
            <w14:lumOff w14:val="35000"/>
          </w14:schemeClr>
        </w14:solidFill>
      </w14:textFill>
    </w:rPr>
  </w:style>
  <w:style w:type="paragraph" w:styleId="BodyText2">
    <w:name w:val="Body Text 2"/>
    <w:basedOn w:val="Normal"/>
    <w:link w:val="BodyText2Char"/>
    <w:uiPriority w:val="99"/>
    <w:unhideWhenUsed/>
    <w:qFormat/>
    <w:pPr>
      <w:spacing w:after="120" w:line="480" w:lineRule="auto"/>
    </w:pPr>
    <w:rPr>
      <w:color w:val="595959" w:themeColor="text1" w:themeTint="A6"/>
    </w:rPr>
  </w:style>
  <w:style w:type="paragraph" w:styleId="BodyText3">
    <w:name w:val="Body Text 3"/>
    <w:basedOn w:val="Normal"/>
    <w:link w:val="BodyText3Char"/>
    <w:uiPriority w:val="99"/>
    <w:unhideWhenUsed/>
    <w:qFormat/>
    <w:pPr>
      <w:spacing w:after="120"/>
    </w:pPr>
    <w:rPr>
      <w:color w:val="595959" w:themeColor="text1" w:themeTint="A6"/>
      <w:szCs w:val="16"/>
    </w:rPr>
  </w:style>
  <w:style w:type="paragraph" w:styleId="BodyTextFirstIndent">
    <w:name w:val="Body Text First Indent"/>
    <w:basedOn w:val="BodyText"/>
    <w:link w:val="BodyTextFirstIndentChar"/>
    <w:uiPriority w:val="99"/>
    <w:unhideWhenUsed/>
    <w:qFormat/>
    <w:pPr>
      <w:spacing w:after="200"/>
      <w:ind w:firstLine="360"/>
      <w:contextualSpacing w:val="0"/>
      <w:jc w:val="left"/>
    </w:pPr>
    <w:rPr>
      <w:color w:val="000000" w:themeColor="text1"/>
      <w14:textFill>
        <w14:solidFill>
          <w14:schemeClr w14:val="tx1">
            <w14:lumMod w14:val="65000"/>
            <w14:lumOff w14:val="35000"/>
            <w14:lumMod w14:val="75000"/>
            <w14:lumMod w14:val="65000"/>
            <w14:lumOff w14:val="35000"/>
          </w14:schemeClr>
        </w14:solidFill>
      </w14:textFill>
    </w:rPr>
  </w:style>
  <w:style w:type="paragraph" w:styleId="BodyTextIndent">
    <w:name w:val="Body Text Indent"/>
    <w:basedOn w:val="Normal"/>
    <w:link w:val="BodyTextIndentChar"/>
    <w:uiPriority w:val="99"/>
    <w:unhideWhenUsed/>
    <w:qFormat/>
    <w:pPr>
      <w:spacing w:after="120"/>
      <w:ind w:left="360"/>
    </w:pPr>
    <w:rPr>
      <w:color w:val="595959" w:themeColor="text1" w:themeTint="A6"/>
    </w:rPr>
  </w:style>
  <w:style w:type="paragraph" w:styleId="BodyTextFirstIndent2">
    <w:name w:val="Body Text First Indent 2"/>
    <w:basedOn w:val="BodyTextIndent"/>
    <w:link w:val="BodyTextFirstIndent2Char"/>
    <w:uiPriority w:val="99"/>
    <w:unhideWhenUsed/>
    <w:qFormat/>
    <w:pPr>
      <w:spacing w:after="200"/>
      <w:ind w:firstLine="360"/>
    </w:pPr>
    <w:rPr>
      <w:color w:val="595959" w:themeColor="text1" w:themeTint="A6"/>
    </w:rPr>
  </w:style>
  <w:style w:type="paragraph" w:styleId="BodyTextIndent2">
    <w:name w:val="Body Text Indent 2"/>
    <w:basedOn w:val="Normal"/>
    <w:link w:val="BodyTextIndent2Char"/>
    <w:uiPriority w:val="99"/>
    <w:unhideWhenUsed/>
    <w:qFormat/>
    <w:pPr>
      <w:spacing w:after="120" w:line="480" w:lineRule="auto"/>
      <w:ind w:left="360"/>
    </w:pPr>
    <w:rPr>
      <w:color w:val="595959" w:themeColor="text1" w:themeTint="A6"/>
    </w:rPr>
  </w:style>
  <w:style w:type="paragraph" w:styleId="BodyTextIndent3">
    <w:name w:val="Body Text Indent 3"/>
    <w:basedOn w:val="Normal"/>
    <w:link w:val="BodyTextIndent3Char"/>
    <w:uiPriority w:val="99"/>
    <w:unhideWhenUsed/>
    <w:qFormat/>
    <w:pPr>
      <w:spacing w:after="120"/>
      <w:ind w:left="360"/>
    </w:pPr>
    <w:rPr>
      <w:color w:val="595959" w:themeColor="text1" w:themeTint="A6"/>
      <w:szCs w:val="16"/>
    </w:rPr>
  </w:style>
  <w:style w:type="paragraph" w:styleId="Caption">
    <w:name w:val="caption"/>
    <w:basedOn w:val="Normal"/>
    <w:next w:val="Normal"/>
    <w:uiPriority w:val="35"/>
    <w:unhideWhenUsed/>
    <w:qFormat/>
    <w:rPr>
      <w:i/>
      <w:iCs/>
      <w:color w:val="1F497D" w:themeColor="text2"/>
      <w:szCs w:val="18"/>
    </w:rPr>
  </w:style>
  <w:style w:type="paragraph" w:styleId="Closing">
    <w:name w:val="Closing"/>
    <w:basedOn w:val="Normal"/>
    <w:link w:val="ClosingChar"/>
    <w:uiPriority w:val="99"/>
    <w:unhideWhenUsed/>
    <w:qFormat/>
    <w:pPr>
      <w:spacing w:after="0"/>
      <w:ind w:left="4320"/>
    </w:pPr>
    <w:rPr>
      <w:color w:val="595959" w:themeColor="text1" w:themeTint="A6"/>
    </w:rPr>
  </w:style>
  <w:style w:type="paragraph" w:styleId="CommentText">
    <w:name w:val="annotation text"/>
    <w:basedOn w:val="Normal"/>
    <w:link w:val="CommentTextChar"/>
    <w:uiPriority w:val="99"/>
    <w:unhideWhenUsed/>
    <w:qFormat/>
    <w:rPr>
      <w:color w:val="595959" w:themeColor="text1" w:themeTint="A6"/>
    </w:rPr>
  </w:style>
  <w:style w:type="paragraph" w:styleId="CommentSubject">
    <w:name w:val="annotation subject"/>
    <w:basedOn w:val="CommentText"/>
    <w:next w:val="CommentText"/>
    <w:link w:val="CommentSubjectChar"/>
    <w:uiPriority w:val="99"/>
    <w:unhideWhenUsed/>
    <w:qFormat/>
    <w:rPr>
      <w:b/>
      <w:bCs/>
      <w:color w:val="595959" w:themeColor="text1" w:themeTint="A6"/>
    </w:rPr>
  </w:style>
  <w:style w:type="paragraph" w:styleId="Date">
    <w:name w:val="Date"/>
    <w:basedOn w:val="Normal"/>
    <w:next w:val="Normal"/>
    <w:link w:val="DateChar"/>
    <w:uiPriority w:val="99"/>
    <w:unhideWhenUsed/>
    <w:qFormat/>
    <w:rPr>
      <w:color w:val="595959" w:themeColor="text1" w:themeTint="A6"/>
    </w:rPr>
  </w:style>
  <w:style w:type="paragraph" w:styleId="DocumentMap">
    <w:name w:val="Document Map"/>
    <w:basedOn w:val="Normal"/>
    <w:link w:val="DocumentMapChar"/>
    <w:uiPriority w:val="99"/>
    <w:unhideWhenUsed/>
    <w:qFormat/>
    <w:pPr>
      <w:spacing w:after="0"/>
    </w:pPr>
    <w:rPr>
      <w:rFonts w:ascii="Segoe UI" w:hAnsi="Segoe UI" w:cs="Segoe UI"/>
      <w:color w:val="595959" w:themeColor="text1" w:themeTint="A6"/>
      <w:szCs w:val="16"/>
    </w:rPr>
  </w:style>
  <w:style w:type="paragraph" w:styleId="E-mailSignature">
    <w:name w:val="E-mail Signature"/>
    <w:basedOn w:val="Normal"/>
    <w:link w:val="E-mailSignatureChar"/>
    <w:uiPriority w:val="99"/>
    <w:unhideWhenUsed/>
    <w:qFormat/>
    <w:pPr>
      <w:spacing w:after="0"/>
    </w:pPr>
    <w:rPr>
      <w:color w:val="595959" w:themeColor="text1" w:themeTint="A6"/>
    </w:rPr>
  </w:style>
  <w:style w:type="paragraph" w:styleId="EndnoteText">
    <w:name w:val="endnote text"/>
    <w:basedOn w:val="Normal"/>
    <w:link w:val="EndnoteTextChar"/>
    <w:uiPriority w:val="99"/>
    <w:unhideWhenUsed/>
    <w:qFormat/>
    <w:pPr>
      <w:spacing w:after="0"/>
    </w:pPr>
    <w:rPr>
      <w:color w:val="595959" w:themeColor="text1" w:themeTint="A6"/>
    </w:rPr>
  </w:style>
  <w:style w:type="paragraph" w:styleId="EnvelopeAddress">
    <w:name w:val="envelope address"/>
    <w:basedOn w:val="Normal"/>
    <w:uiPriority w:val="99"/>
    <w:unhideWhenUsed/>
    <w:qFormat/>
    <w:pPr>
      <w:framePr w:w="7920" w:h="1980" w:hRule="exact" w:hSpace="180" w:wrap="around" w:hAnchor="page" w:xAlign="center" w:yAlign="bottom"/>
      <w:spacing w:after="0"/>
      <w:ind w:left="2880"/>
    </w:pPr>
    <w:rPr>
      <w:rFonts w:asciiTheme="majorHAnsi" w:eastAsiaTheme="majorEastAsia" w:hAnsiTheme="majorHAnsi" w:cstheme="majorBidi"/>
      <w:color w:val="595959" w:themeColor="text1" w:themeTint="A6"/>
      <w:sz w:val="24"/>
      <w:szCs w:val="24"/>
    </w:rPr>
  </w:style>
  <w:style w:type="paragraph" w:styleId="EnvelopeReturn">
    <w:name w:val="envelope return"/>
    <w:basedOn w:val="Normal"/>
    <w:uiPriority w:val="99"/>
    <w:unhideWhenUsed/>
    <w:qFormat/>
    <w:pPr>
      <w:spacing w:after="0"/>
    </w:pPr>
    <w:rPr>
      <w:rFonts w:asciiTheme="majorHAnsi" w:eastAsiaTheme="majorEastAsia" w:hAnsiTheme="majorHAnsi" w:cstheme="majorBidi"/>
      <w:color w:val="595959" w:themeColor="text1" w:themeTint="A6"/>
    </w:rPr>
  </w:style>
  <w:style w:type="paragraph" w:styleId="Footer">
    <w:name w:val="footer"/>
    <w:basedOn w:val="Normal"/>
    <w:link w:val="FooterChar"/>
    <w:uiPriority w:val="99"/>
    <w:unhideWhenUsed/>
    <w:qFormat/>
    <w:pPr>
      <w:spacing w:after="0"/>
      <w:jc w:val="center"/>
    </w:pPr>
    <w:rPr>
      <w:color w:val="C0504D" w:themeColor="accent2"/>
      <w14:textFill>
        <w14:solidFill>
          <w14:schemeClr w14:val="accent2">
            <w14:lumMod w14:val="50000"/>
            <w14:lumMod w14:val="75000"/>
            <w14:lumMod w14:val="65000"/>
            <w14:lumOff w14:val="35000"/>
          </w14:schemeClr>
        </w14:solidFill>
      </w14:textFill>
    </w:rPr>
  </w:style>
  <w:style w:type="paragraph" w:styleId="FootnoteText">
    <w:name w:val="footnote text"/>
    <w:basedOn w:val="Normal"/>
    <w:link w:val="FootnoteTextChar"/>
    <w:uiPriority w:val="99"/>
    <w:unhideWhenUsed/>
    <w:qFormat/>
    <w:pPr>
      <w:spacing w:after="0"/>
    </w:pPr>
    <w:rPr>
      <w:color w:val="595959" w:themeColor="text1" w:themeTint="A6"/>
    </w:rPr>
  </w:style>
  <w:style w:type="paragraph" w:styleId="Header">
    <w:name w:val="header"/>
    <w:basedOn w:val="Normal"/>
    <w:link w:val="HeaderChar"/>
    <w:uiPriority w:val="99"/>
    <w:unhideWhenUsed/>
    <w:qFormat/>
    <w:pPr>
      <w:spacing w:after="0"/>
    </w:pPr>
    <w:rPr>
      <w:color w:val="FFFFFF" w:themeColor="background1"/>
    </w:rPr>
  </w:style>
  <w:style w:type="paragraph" w:styleId="HTMLAddress">
    <w:name w:val="HTML Address"/>
    <w:basedOn w:val="Normal"/>
    <w:link w:val="HTMLAddressChar"/>
    <w:uiPriority w:val="99"/>
    <w:unhideWhenUsed/>
    <w:qFormat/>
    <w:pPr>
      <w:spacing w:after="0"/>
    </w:pPr>
    <w:rPr>
      <w:i/>
      <w:iCs/>
      <w:color w:val="595959" w:themeColor="text1" w:themeTint="A6"/>
    </w:rPr>
  </w:style>
  <w:style w:type="paragraph" w:styleId="HTMLPreformatted">
    <w:name w:val="HTML Preformatted"/>
    <w:basedOn w:val="Normal"/>
    <w:link w:val="HTMLPreformattedChar"/>
    <w:uiPriority w:val="99"/>
    <w:unhideWhenUsed/>
    <w:qFormat/>
    <w:pPr>
      <w:spacing w:after="0"/>
    </w:pPr>
    <w:rPr>
      <w:rFonts w:ascii="Consolas" w:hAnsi="Consolas"/>
      <w:color w:val="595959" w:themeColor="text1" w:themeTint="A6"/>
    </w:rPr>
  </w:style>
  <w:style w:type="paragraph" w:styleId="Index1">
    <w:name w:val="index 1"/>
    <w:basedOn w:val="Normal"/>
    <w:next w:val="Normal"/>
    <w:uiPriority w:val="99"/>
    <w:unhideWhenUsed/>
    <w:qFormat/>
    <w:pPr>
      <w:spacing w:after="0"/>
      <w:ind w:left="220" w:hanging="220"/>
    </w:pPr>
    <w:rPr>
      <w:color w:val="595959" w:themeColor="text1" w:themeTint="A6"/>
    </w:rPr>
  </w:style>
  <w:style w:type="paragraph" w:styleId="Index2">
    <w:name w:val="index 2"/>
    <w:basedOn w:val="Normal"/>
    <w:next w:val="Normal"/>
    <w:uiPriority w:val="99"/>
    <w:unhideWhenUsed/>
    <w:qFormat/>
    <w:pPr>
      <w:spacing w:after="0"/>
      <w:ind w:left="440" w:hanging="220"/>
    </w:pPr>
    <w:rPr>
      <w:color w:val="595959" w:themeColor="text1" w:themeTint="A6"/>
    </w:rPr>
  </w:style>
  <w:style w:type="paragraph" w:styleId="Index3">
    <w:name w:val="index 3"/>
    <w:basedOn w:val="Normal"/>
    <w:next w:val="Normal"/>
    <w:uiPriority w:val="99"/>
    <w:unhideWhenUsed/>
    <w:qFormat/>
    <w:pPr>
      <w:spacing w:after="0"/>
      <w:ind w:left="660" w:hanging="220"/>
    </w:pPr>
    <w:rPr>
      <w:color w:val="595959" w:themeColor="text1" w:themeTint="A6"/>
    </w:rPr>
  </w:style>
  <w:style w:type="paragraph" w:styleId="Index4">
    <w:name w:val="index 4"/>
    <w:basedOn w:val="Normal"/>
    <w:next w:val="Normal"/>
    <w:uiPriority w:val="99"/>
    <w:unhideWhenUsed/>
    <w:qFormat/>
    <w:pPr>
      <w:spacing w:after="0"/>
      <w:ind w:left="880" w:hanging="220"/>
    </w:pPr>
    <w:rPr>
      <w:color w:val="595959" w:themeColor="text1" w:themeTint="A6"/>
    </w:rPr>
  </w:style>
  <w:style w:type="paragraph" w:styleId="Index5">
    <w:name w:val="index 5"/>
    <w:basedOn w:val="Normal"/>
    <w:next w:val="Normal"/>
    <w:uiPriority w:val="99"/>
    <w:unhideWhenUsed/>
    <w:qFormat/>
    <w:pPr>
      <w:spacing w:after="0"/>
      <w:ind w:left="1100" w:hanging="220"/>
    </w:pPr>
    <w:rPr>
      <w:color w:val="595959" w:themeColor="text1" w:themeTint="A6"/>
    </w:rPr>
  </w:style>
  <w:style w:type="paragraph" w:styleId="Index6">
    <w:name w:val="index 6"/>
    <w:basedOn w:val="Normal"/>
    <w:next w:val="Normal"/>
    <w:uiPriority w:val="99"/>
    <w:unhideWhenUsed/>
    <w:qFormat/>
    <w:pPr>
      <w:spacing w:after="0"/>
      <w:ind w:left="1320" w:hanging="220"/>
    </w:pPr>
    <w:rPr>
      <w:color w:val="595959" w:themeColor="text1" w:themeTint="A6"/>
    </w:rPr>
  </w:style>
  <w:style w:type="paragraph" w:styleId="Index7">
    <w:name w:val="index 7"/>
    <w:basedOn w:val="Normal"/>
    <w:next w:val="Normal"/>
    <w:uiPriority w:val="99"/>
    <w:unhideWhenUsed/>
    <w:qFormat/>
    <w:pPr>
      <w:spacing w:after="0"/>
      <w:ind w:left="1540" w:hanging="220"/>
    </w:pPr>
    <w:rPr>
      <w:color w:val="595959" w:themeColor="text1" w:themeTint="A6"/>
    </w:rPr>
  </w:style>
  <w:style w:type="paragraph" w:styleId="Index8">
    <w:name w:val="index 8"/>
    <w:basedOn w:val="Normal"/>
    <w:next w:val="Normal"/>
    <w:uiPriority w:val="99"/>
    <w:unhideWhenUsed/>
    <w:qFormat/>
    <w:pPr>
      <w:spacing w:after="0"/>
      <w:ind w:left="1760" w:hanging="220"/>
    </w:pPr>
    <w:rPr>
      <w:color w:val="595959" w:themeColor="text1" w:themeTint="A6"/>
    </w:rPr>
  </w:style>
  <w:style w:type="paragraph" w:styleId="Index9">
    <w:name w:val="index 9"/>
    <w:basedOn w:val="Normal"/>
    <w:next w:val="Normal"/>
    <w:uiPriority w:val="99"/>
    <w:unhideWhenUsed/>
    <w:qFormat/>
    <w:pPr>
      <w:spacing w:after="0"/>
      <w:ind w:left="1980" w:hanging="220"/>
    </w:pPr>
    <w:rPr>
      <w:color w:val="595959" w:themeColor="text1" w:themeTint="A6"/>
    </w:rPr>
  </w:style>
  <w:style w:type="paragraph" w:styleId="IndexHeading">
    <w:name w:val="index heading"/>
    <w:basedOn w:val="Normal"/>
    <w:next w:val="Index1"/>
    <w:uiPriority w:val="99"/>
    <w:unhideWhenUsed/>
    <w:qFormat/>
    <w:rPr>
      <w:rFonts w:asciiTheme="majorHAnsi" w:eastAsiaTheme="majorEastAsia" w:hAnsiTheme="majorHAnsi" w:cstheme="majorBidi"/>
      <w:b/>
      <w:bCs/>
      <w:color w:val="595959" w:themeColor="text1" w:themeTint="A6"/>
    </w:rPr>
  </w:style>
  <w:style w:type="paragraph" w:styleId="List">
    <w:name w:val="List"/>
    <w:basedOn w:val="Normal"/>
    <w:uiPriority w:val="99"/>
    <w:unhideWhenUsed/>
    <w:qFormat/>
    <w:pPr>
      <w:ind w:left="360" w:hanging="360"/>
      <w:contextualSpacing/>
    </w:pPr>
    <w:rPr>
      <w:color w:val="595959" w:themeColor="text1" w:themeTint="A6"/>
    </w:rPr>
  </w:style>
  <w:style w:type="paragraph" w:styleId="List2">
    <w:name w:val="List 2"/>
    <w:basedOn w:val="Normal"/>
    <w:uiPriority w:val="99"/>
    <w:unhideWhenUsed/>
    <w:qFormat/>
    <w:pPr>
      <w:ind w:left="720" w:hanging="360"/>
      <w:contextualSpacing/>
    </w:pPr>
    <w:rPr>
      <w:color w:val="595959" w:themeColor="text1" w:themeTint="A6"/>
    </w:rPr>
  </w:style>
  <w:style w:type="paragraph" w:styleId="List3">
    <w:name w:val="List 3"/>
    <w:basedOn w:val="Normal"/>
    <w:uiPriority w:val="99"/>
    <w:unhideWhenUsed/>
    <w:qFormat/>
    <w:pPr>
      <w:ind w:left="1080" w:hanging="360"/>
      <w:contextualSpacing/>
    </w:pPr>
    <w:rPr>
      <w:color w:val="595959" w:themeColor="text1" w:themeTint="A6"/>
    </w:rPr>
  </w:style>
  <w:style w:type="paragraph" w:styleId="List4">
    <w:name w:val="List 4"/>
    <w:basedOn w:val="Normal"/>
    <w:uiPriority w:val="99"/>
    <w:unhideWhenUsed/>
    <w:qFormat/>
    <w:pPr>
      <w:ind w:left="1440" w:hanging="360"/>
      <w:contextualSpacing/>
    </w:pPr>
    <w:rPr>
      <w:color w:val="595959" w:themeColor="text1" w:themeTint="A6"/>
    </w:rPr>
  </w:style>
  <w:style w:type="paragraph" w:styleId="List5">
    <w:name w:val="List 5"/>
    <w:basedOn w:val="Normal"/>
    <w:uiPriority w:val="99"/>
    <w:unhideWhenUsed/>
    <w:qFormat/>
    <w:pPr>
      <w:ind w:left="1800" w:hanging="360"/>
      <w:contextualSpacing/>
    </w:pPr>
    <w:rPr>
      <w:color w:val="595959" w:themeColor="text1" w:themeTint="A6"/>
    </w:rPr>
  </w:style>
  <w:style w:type="paragraph" w:styleId="ListBullet">
    <w:name w:val="List Bullet"/>
    <w:basedOn w:val="Normal"/>
    <w:uiPriority w:val="99"/>
    <w:unhideWhenUsed/>
    <w:qFormat/>
    <w:pPr>
      <w:numPr>
        <w:numId w:val="1"/>
      </w:numPr>
      <w:contextualSpacing/>
    </w:pPr>
    <w:rPr>
      <w:color w:val="595959" w:themeColor="text1" w:themeTint="A6"/>
    </w:rPr>
  </w:style>
  <w:style w:type="paragraph" w:styleId="ListBullet2">
    <w:name w:val="List Bullet 2"/>
    <w:basedOn w:val="Normal"/>
    <w:uiPriority w:val="99"/>
    <w:unhideWhenUsed/>
    <w:qFormat/>
    <w:pPr>
      <w:numPr>
        <w:numId w:val="2"/>
      </w:numPr>
      <w:contextualSpacing/>
    </w:pPr>
    <w:rPr>
      <w:color w:val="595959" w:themeColor="text1" w:themeTint="A6"/>
    </w:rPr>
  </w:style>
  <w:style w:type="paragraph" w:styleId="ListBullet3">
    <w:name w:val="List Bullet 3"/>
    <w:basedOn w:val="Normal"/>
    <w:uiPriority w:val="99"/>
    <w:unhideWhenUsed/>
    <w:qFormat/>
    <w:pPr>
      <w:numPr>
        <w:numId w:val="3"/>
      </w:numPr>
      <w:contextualSpacing/>
    </w:pPr>
    <w:rPr>
      <w:color w:val="595959" w:themeColor="text1" w:themeTint="A6"/>
    </w:rPr>
  </w:style>
  <w:style w:type="paragraph" w:styleId="ListBullet4">
    <w:name w:val="List Bullet 4"/>
    <w:basedOn w:val="Normal"/>
    <w:uiPriority w:val="99"/>
    <w:unhideWhenUsed/>
    <w:qFormat/>
    <w:pPr>
      <w:numPr>
        <w:numId w:val="4"/>
      </w:numPr>
      <w:contextualSpacing/>
    </w:pPr>
    <w:rPr>
      <w:color w:val="595959" w:themeColor="text1" w:themeTint="A6"/>
    </w:rPr>
  </w:style>
  <w:style w:type="paragraph" w:styleId="ListBullet5">
    <w:name w:val="List Bullet 5"/>
    <w:basedOn w:val="Normal"/>
    <w:uiPriority w:val="99"/>
    <w:unhideWhenUsed/>
    <w:qFormat/>
    <w:pPr>
      <w:numPr>
        <w:numId w:val="5"/>
      </w:numPr>
      <w:contextualSpacing/>
    </w:pPr>
    <w:rPr>
      <w:color w:val="595959" w:themeColor="text1" w:themeTint="A6"/>
    </w:rPr>
  </w:style>
  <w:style w:type="paragraph" w:styleId="ListContinue">
    <w:name w:val="List Continue"/>
    <w:basedOn w:val="Normal"/>
    <w:uiPriority w:val="99"/>
    <w:unhideWhenUsed/>
    <w:qFormat/>
    <w:pPr>
      <w:spacing w:after="120"/>
      <w:ind w:left="360"/>
      <w:contextualSpacing/>
    </w:pPr>
    <w:rPr>
      <w:color w:val="595959" w:themeColor="text1" w:themeTint="A6"/>
    </w:rPr>
  </w:style>
  <w:style w:type="paragraph" w:styleId="ListContinue2">
    <w:name w:val="List Continue 2"/>
    <w:basedOn w:val="Normal"/>
    <w:uiPriority w:val="99"/>
    <w:unhideWhenUsed/>
    <w:qFormat/>
    <w:pPr>
      <w:spacing w:after="120"/>
      <w:ind w:left="720"/>
      <w:contextualSpacing/>
    </w:pPr>
    <w:rPr>
      <w:color w:val="595959" w:themeColor="text1" w:themeTint="A6"/>
    </w:rPr>
  </w:style>
  <w:style w:type="paragraph" w:styleId="ListContinue3">
    <w:name w:val="List Continue 3"/>
    <w:basedOn w:val="Normal"/>
    <w:uiPriority w:val="99"/>
    <w:unhideWhenUsed/>
    <w:qFormat/>
    <w:pPr>
      <w:spacing w:after="120"/>
      <w:ind w:left="1080"/>
      <w:contextualSpacing/>
    </w:pPr>
    <w:rPr>
      <w:color w:val="595959" w:themeColor="text1" w:themeTint="A6"/>
    </w:rPr>
  </w:style>
  <w:style w:type="paragraph" w:styleId="ListContinue4">
    <w:name w:val="List Continue 4"/>
    <w:basedOn w:val="Normal"/>
    <w:uiPriority w:val="99"/>
    <w:unhideWhenUsed/>
    <w:qFormat/>
    <w:pPr>
      <w:spacing w:after="120"/>
      <w:ind w:left="1440"/>
      <w:contextualSpacing/>
    </w:pPr>
    <w:rPr>
      <w:color w:val="595959" w:themeColor="text1" w:themeTint="A6"/>
    </w:rPr>
  </w:style>
  <w:style w:type="paragraph" w:styleId="ListContinue5">
    <w:name w:val="List Continue 5"/>
    <w:basedOn w:val="Normal"/>
    <w:uiPriority w:val="99"/>
    <w:unhideWhenUsed/>
    <w:qFormat/>
    <w:pPr>
      <w:spacing w:after="120"/>
      <w:ind w:left="1800"/>
      <w:contextualSpacing/>
    </w:pPr>
    <w:rPr>
      <w:color w:val="595959" w:themeColor="text1" w:themeTint="A6"/>
    </w:rPr>
  </w:style>
  <w:style w:type="paragraph" w:styleId="ListNumber">
    <w:name w:val="List Number"/>
    <w:basedOn w:val="Normal"/>
    <w:uiPriority w:val="99"/>
    <w:unhideWhenUsed/>
    <w:qFormat/>
    <w:pPr>
      <w:numPr>
        <w:numId w:val="6"/>
      </w:numPr>
      <w:contextualSpacing/>
    </w:pPr>
    <w:rPr>
      <w:color w:val="595959" w:themeColor="text1" w:themeTint="A6"/>
    </w:rPr>
  </w:style>
  <w:style w:type="paragraph" w:styleId="ListNumber2">
    <w:name w:val="List Number 2"/>
    <w:basedOn w:val="Normal"/>
    <w:uiPriority w:val="99"/>
    <w:unhideWhenUsed/>
    <w:qFormat/>
    <w:pPr>
      <w:numPr>
        <w:numId w:val="7"/>
      </w:numPr>
      <w:contextualSpacing/>
    </w:pPr>
    <w:rPr>
      <w:color w:val="595959" w:themeColor="text1" w:themeTint="A6"/>
    </w:rPr>
  </w:style>
  <w:style w:type="paragraph" w:styleId="ListNumber3">
    <w:name w:val="List Number 3"/>
    <w:basedOn w:val="Normal"/>
    <w:uiPriority w:val="99"/>
    <w:unhideWhenUsed/>
    <w:qFormat/>
    <w:pPr>
      <w:numPr>
        <w:numId w:val="8"/>
      </w:numPr>
      <w:contextualSpacing/>
    </w:pPr>
    <w:rPr>
      <w:color w:val="595959" w:themeColor="text1" w:themeTint="A6"/>
    </w:rPr>
  </w:style>
  <w:style w:type="paragraph" w:styleId="ListNumber4">
    <w:name w:val="List Number 4"/>
    <w:basedOn w:val="Normal"/>
    <w:uiPriority w:val="99"/>
    <w:unhideWhenUsed/>
    <w:qFormat/>
    <w:pPr>
      <w:numPr>
        <w:numId w:val="9"/>
      </w:numPr>
      <w:contextualSpacing/>
    </w:pPr>
    <w:rPr>
      <w:color w:val="595959" w:themeColor="text1" w:themeTint="A6"/>
    </w:rPr>
  </w:style>
  <w:style w:type="paragraph" w:styleId="ListNumber5">
    <w:name w:val="List Number 5"/>
    <w:basedOn w:val="Normal"/>
    <w:uiPriority w:val="99"/>
    <w:unhideWhenUsed/>
    <w:qFormat/>
    <w:pPr>
      <w:numPr>
        <w:numId w:val="10"/>
      </w:numPr>
      <w:contextualSpacing/>
    </w:pPr>
    <w:rPr>
      <w:color w:val="595959" w:themeColor="text1" w:themeTint="A6"/>
    </w:rPr>
  </w:style>
  <w:style w:type="paragraph" w:styleId="MacroText">
    <w:name w:val="macro"/>
    <w:link w:val="MacroTextChar"/>
    <w:uiPriority w:val="99"/>
    <w:unhideWhenUsed/>
    <w:qFormat/>
    <w:pPr>
      <w:tabs>
        <w:tab w:val="left" w:pos="480"/>
        <w:tab w:val="left" w:pos="960"/>
        <w:tab w:val="left" w:pos="1440"/>
        <w:tab w:val="left" w:pos="1920"/>
        <w:tab w:val="left" w:pos="2400"/>
        <w:tab w:val="left" w:pos="2880"/>
        <w:tab w:val="left" w:pos="3360"/>
        <w:tab w:val="left" w:pos="3840"/>
        <w:tab w:val="left" w:pos="4320"/>
      </w:tabs>
      <w:spacing w:after="200"/>
    </w:pPr>
    <w:rPr>
      <w:rFonts w:ascii="Consolas" w:hAnsi="Consolas"/>
      <w:color w:val="595959" w:themeColor="text1" w:themeTint="A6"/>
      <w:sz w:val="22"/>
      <w:lang w:val="en-US" w:eastAsia="ja-JP"/>
    </w:rPr>
  </w:style>
  <w:style w:type="paragraph" w:styleId="MessageHeader">
    <w:name w:val="Message Header"/>
    <w:basedOn w:val="Normal"/>
    <w:link w:val="MessageHeaderChar"/>
    <w:uiPriority w:val="99"/>
    <w:unhideWhenUsed/>
    <w:qFormat/>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color w:val="595959" w:themeColor="text1" w:themeTint="A6"/>
      <w:sz w:val="24"/>
      <w:szCs w:val="24"/>
    </w:rPr>
  </w:style>
  <w:style w:type="paragraph" w:styleId="NormalWeb">
    <w:name w:val="Normal (Web)"/>
    <w:basedOn w:val="Normal"/>
    <w:uiPriority w:val="99"/>
    <w:unhideWhenUsed/>
    <w:qFormat/>
    <w:rPr>
      <w:rFonts w:ascii="Times New Roman" w:hAnsi="Times New Roman" w:cs="Times New Roman"/>
      <w:color w:val="595959" w:themeColor="text1" w:themeTint="A6"/>
      <w:sz w:val="24"/>
      <w:szCs w:val="24"/>
    </w:rPr>
  </w:style>
  <w:style w:type="paragraph" w:styleId="NormalIndent">
    <w:name w:val="Normal Indent"/>
    <w:basedOn w:val="Normal"/>
    <w:uiPriority w:val="99"/>
    <w:unhideWhenUsed/>
    <w:qFormat/>
    <w:pPr>
      <w:ind w:left="720"/>
    </w:pPr>
    <w:rPr>
      <w:color w:val="595959" w:themeColor="text1" w:themeTint="A6"/>
    </w:rPr>
  </w:style>
  <w:style w:type="paragraph" w:styleId="NoteHeading">
    <w:name w:val="Note Heading"/>
    <w:basedOn w:val="Normal"/>
    <w:next w:val="Normal"/>
    <w:link w:val="NoteHeadingChar"/>
    <w:uiPriority w:val="99"/>
    <w:unhideWhenUsed/>
    <w:qFormat/>
    <w:pPr>
      <w:spacing w:after="0"/>
    </w:pPr>
    <w:rPr>
      <w:color w:val="595959" w:themeColor="text1" w:themeTint="A6"/>
    </w:rPr>
  </w:style>
  <w:style w:type="paragraph" w:styleId="PlainText">
    <w:name w:val="Plain Text"/>
    <w:basedOn w:val="Normal"/>
    <w:link w:val="PlainTextChar"/>
    <w:uiPriority w:val="99"/>
    <w:unhideWhenUsed/>
    <w:qFormat/>
    <w:pPr>
      <w:spacing w:after="0"/>
    </w:pPr>
    <w:rPr>
      <w:rFonts w:ascii="Consolas" w:hAnsi="Consolas"/>
      <w:color w:val="595959" w:themeColor="text1" w:themeTint="A6"/>
      <w:szCs w:val="21"/>
    </w:rPr>
  </w:style>
  <w:style w:type="paragraph" w:styleId="Salutation">
    <w:name w:val="Salutation"/>
    <w:basedOn w:val="Normal"/>
    <w:next w:val="Normal"/>
    <w:link w:val="SalutationChar"/>
    <w:uiPriority w:val="99"/>
    <w:unhideWhenUsed/>
    <w:qFormat/>
    <w:rPr>
      <w:color w:val="595959" w:themeColor="text1" w:themeTint="A6"/>
    </w:rPr>
  </w:style>
  <w:style w:type="paragraph" w:styleId="Signature">
    <w:name w:val="Signature"/>
    <w:basedOn w:val="Normal"/>
    <w:link w:val="SignatureChar"/>
    <w:uiPriority w:val="99"/>
    <w:unhideWhenUsed/>
    <w:qFormat/>
    <w:pPr>
      <w:spacing w:after="0"/>
      <w:ind w:left="4320"/>
    </w:pPr>
    <w:rPr>
      <w:color w:val="595959" w:themeColor="text1" w:themeTint="A6"/>
    </w:rPr>
  </w:style>
  <w:style w:type="paragraph" w:styleId="Subtitle">
    <w:name w:val="Subtitle"/>
    <w:basedOn w:val="Normal"/>
    <w:link w:val="SubtitleChar"/>
    <w:uiPriority w:val="11"/>
    <w:unhideWhenUsed/>
    <w:qFormat/>
    <w:pPr>
      <w:spacing w:after="160"/>
      <w:contextualSpacing/>
    </w:pPr>
    <w:rPr>
      <w:color w:val="595959" w:themeColor="text1" w:themeTint="A6"/>
    </w:rPr>
  </w:style>
  <w:style w:type="paragraph" w:styleId="TableofAuthorities">
    <w:name w:val="table of authorities"/>
    <w:basedOn w:val="Normal"/>
    <w:next w:val="Normal"/>
    <w:uiPriority w:val="99"/>
    <w:unhideWhenUsed/>
    <w:qFormat/>
    <w:pPr>
      <w:spacing w:after="0"/>
      <w:ind w:left="220" w:hanging="220"/>
    </w:pPr>
    <w:rPr>
      <w:color w:val="595959" w:themeColor="text1" w:themeTint="A6"/>
    </w:rPr>
  </w:style>
  <w:style w:type="paragraph" w:styleId="TableofFigures">
    <w:name w:val="table of figures"/>
    <w:basedOn w:val="Normal"/>
    <w:next w:val="Normal"/>
    <w:uiPriority w:val="99"/>
    <w:unhideWhenUsed/>
    <w:qFormat/>
    <w:pPr>
      <w:spacing w:after="0"/>
    </w:pPr>
    <w:rPr>
      <w:color w:val="595959" w:themeColor="text1" w:themeTint="A6"/>
    </w:rPr>
  </w:style>
  <w:style w:type="paragraph" w:styleId="Title">
    <w:name w:val="Title"/>
    <w:basedOn w:val="Normal"/>
    <w:link w:val="TitleChar"/>
    <w:uiPriority w:val="10"/>
    <w:unhideWhenUsed/>
    <w:qFormat/>
    <w:pPr>
      <w:spacing w:after="0"/>
      <w:contextualSpacing/>
    </w:pPr>
    <w:rPr>
      <w:rFonts w:asciiTheme="majorHAnsi" w:eastAsiaTheme="majorEastAsia" w:hAnsiTheme="majorHAnsi" w:cstheme="majorBidi"/>
      <w:color w:val="auto"/>
      <w:kern w:val="28"/>
      <w:sz w:val="56"/>
      <w:szCs w:val="56"/>
      <w14:textFill>
        <w14:solidFill>
          <w14:srgbClr w14:val="000000">
            <w14:lumMod w14:val="65000"/>
            <w14:lumOff w14:val="35000"/>
          </w14:srgbClr>
        </w14:solidFill>
      </w14:textFill>
    </w:rPr>
  </w:style>
  <w:style w:type="paragraph" w:styleId="TOAHeading">
    <w:name w:val="toa heading"/>
    <w:basedOn w:val="Normal"/>
    <w:next w:val="Normal"/>
    <w:uiPriority w:val="99"/>
    <w:unhideWhenUsed/>
    <w:qFormat/>
    <w:pPr>
      <w:spacing w:before="120"/>
    </w:pPr>
    <w:rPr>
      <w:rFonts w:asciiTheme="majorHAnsi" w:eastAsiaTheme="majorEastAsia" w:hAnsiTheme="majorHAnsi" w:cstheme="majorBidi"/>
      <w:b/>
      <w:bCs/>
      <w:color w:val="595959" w:themeColor="text1" w:themeTint="A6"/>
      <w:sz w:val="24"/>
      <w:szCs w:val="24"/>
    </w:rPr>
  </w:style>
  <w:style w:type="paragraph" w:styleId="TOC1">
    <w:name w:val="toc 1"/>
    <w:basedOn w:val="Normal"/>
    <w:next w:val="Normal"/>
    <w:uiPriority w:val="39"/>
    <w:unhideWhenUsed/>
    <w:qFormat/>
    <w:pPr>
      <w:spacing w:after="100"/>
    </w:pPr>
    <w:rPr>
      <w:color w:val="595959" w:themeColor="text1" w:themeTint="A6"/>
    </w:rPr>
  </w:style>
  <w:style w:type="paragraph" w:styleId="TOC2">
    <w:name w:val="toc 2"/>
    <w:basedOn w:val="Normal"/>
    <w:next w:val="Normal"/>
    <w:uiPriority w:val="39"/>
    <w:unhideWhenUsed/>
    <w:qFormat/>
    <w:pPr>
      <w:spacing w:after="100"/>
      <w:ind w:left="220"/>
    </w:pPr>
    <w:rPr>
      <w:color w:val="595959" w:themeColor="text1" w:themeTint="A6"/>
    </w:rPr>
  </w:style>
  <w:style w:type="paragraph" w:styleId="TOC3">
    <w:name w:val="toc 3"/>
    <w:basedOn w:val="Normal"/>
    <w:next w:val="Normal"/>
    <w:uiPriority w:val="39"/>
    <w:unhideWhenUsed/>
    <w:qFormat/>
    <w:pPr>
      <w:spacing w:after="100"/>
      <w:ind w:left="440"/>
    </w:pPr>
    <w:rPr>
      <w:color w:val="595959" w:themeColor="text1" w:themeTint="A6"/>
    </w:rPr>
  </w:style>
  <w:style w:type="paragraph" w:styleId="TOC4">
    <w:name w:val="toc 4"/>
    <w:basedOn w:val="Normal"/>
    <w:next w:val="Normal"/>
    <w:uiPriority w:val="39"/>
    <w:unhideWhenUsed/>
    <w:qFormat/>
    <w:pPr>
      <w:spacing w:after="100"/>
      <w:ind w:left="660"/>
    </w:pPr>
    <w:rPr>
      <w:color w:val="595959" w:themeColor="text1" w:themeTint="A6"/>
    </w:rPr>
  </w:style>
  <w:style w:type="paragraph" w:styleId="TOC5">
    <w:name w:val="toc 5"/>
    <w:basedOn w:val="Normal"/>
    <w:next w:val="Normal"/>
    <w:uiPriority w:val="39"/>
    <w:unhideWhenUsed/>
    <w:qFormat/>
    <w:pPr>
      <w:spacing w:after="100"/>
      <w:ind w:left="880"/>
    </w:pPr>
    <w:rPr>
      <w:color w:val="595959" w:themeColor="text1" w:themeTint="A6"/>
    </w:rPr>
  </w:style>
  <w:style w:type="paragraph" w:styleId="TOC6">
    <w:name w:val="toc 6"/>
    <w:basedOn w:val="Normal"/>
    <w:next w:val="Normal"/>
    <w:uiPriority w:val="39"/>
    <w:unhideWhenUsed/>
    <w:qFormat/>
    <w:pPr>
      <w:spacing w:after="100"/>
      <w:ind w:left="1100"/>
    </w:pPr>
    <w:rPr>
      <w:color w:val="595959" w:themeColor="text1" w:themeTint="A6"/>
    </w:rPr>
  </w:style>
  <w:style w:type="paragraph" w:styleId="TOC7">
    <w:name w:val="toc 7"/>
    <w:basedOn w:val="Normal"/>
    <w:next w:val="Normal"/>
    <w:uiPriority w:val="39"/>
    <w:unhideWhenUsed/>
    <w:qFormat/>
    <w:pPr>
      <w:spacing w:after="100"/>
      <w:ind w:left="1320"/>
    </w:pPr>
    <w:rPr>
      <w:color w:val="595959" w:themeColor="text1" w:themeTint="A6"/>
    </w:rPr>
  </w:style>
  <w:style w:type="paragraph" w:styleId="TOC8">
    <w:name w:val="toc 8"/>
    <w:basedOn w:val="Normal"/>
    <w:next w:val="Normal"/>
    <w:uiPriority w:val="39"/>
    <w:unhideWhenUsed/>
    <w:qFormat/>
    <w:pPr>
      <w:spacing w:after="100"/>
      <w:ind w:left="1540"/>
    </w:pPr>
    <w:rPr>
      <w:color w:val="595959" w:themeColor="text1" w:themeTint="A6"/>
    </w:rPr>
  </w:style>
  <w:style w:type="paragraph" w:styleId="TOC9">
    <w:name w:val="toc 9"/>
    <w:basedOn w:val="Normal"/>
    <w:next w:val="Normal"/>
    <w:uiPriority w:val="39"/>
    <w:unhideWhenUsed/>
    <w:qFormat/>
    <w:pPr>
      <w:spacing w:after="100"/>
      <w:ind w:left="1760"/>
    </w:pPr>
    <w:rPr>
      <w:color w:val="595959" w:themeColor="text1" w:themeTint="A6"/>
    </w:rPr>
  </w:style>
  <w:style w:type="character" w:styleId="CommentReference">
    <w:name w:val="annotation reference"/>
    <w:basedOn w:val="DefaultParagraphFont"/>
    <w:uiPriority w:val="99"/>
    <w:unhideWhenUsed/>
    <w:qFormat/>
    <w:rPr>
      <w:sz w:val="22"/>
      <w:szCs w:val="16"/>
    </w:rPr>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unhideWhenUsed/>
    <w:qFormat/>
    <w:rPr>
      <w:vertAlign w:val="superscript"/>
    </w:rPr>
  </w:style>
  <w:style w:type="character" w:styleId="FollowedHyperlink">
    <w:name w:val="FollowedHyperlink"/>
    <w:basedOn w:val="DefaultParagraphFont"/>
    <w:uiPriority w:val="99"/>
    <w:unhideWhenUsed/>
    <w:qFormat/>
    <w:rPr>
      <w:color w:val="800080" w:themeColor="followedHyperlink"/>
      <w:u w:val="single"/>
    </w:rPr>
  </w:style>
  <w:style w:type="character" w:styleId="FootnoteReference">
    <w:name w:val="footnote reference"/>
    <w:basedOn w:val="DefaultParagraphFont"/>
    <w:uiPriority w:val="99"/>
    <w:unhideWhenUsed/>
    <w:qFormat/>
    <w:rPr>
      <w:vertAlign w:val="superscript"/>
    </w:rPr>
  </w:style>
  <w:style w:type="character" w:styleId="HTMLAcronym">
    <w:name w:val="HTML Acronym"/>
    <w:basedOn w:val="DefaultParagraphFont"/>
    <w:uiPriority w:val="99"/>
    <w:unhideWhenUsed/>
    <w:qFormat/>
  </w:style>
  <w:style w:type="character" w:styleId="HTMLCite">
    <w:name w:val="HTML Cite"/>
    <w:basedOn w:val="DefaultParagraphFont"/>
    <w:uiPriority w:val="99"/>
    <w:unhideWhenUsed/>
    <w:qFormat/>
    <w:rPr>
      <w:i/>
      <w:iCs/>
    </w:rPr>
  </w:style>
  <w:style w:type="character" w:styleId="HTMLCode">
    <w:name w:val="HTML Code"/>
    <w:basedOn w:val="DefaultParagraphFont"/>
    <w:uiPriority w:val="99"/>
    <w:unhideWhenUsed/>
    <w:qFormat/>
    <w:rPr>
      <w:rFonts w:ascii="Consolas" w:hAnsi="Consolas"/>
      <w:sz w:val="22"/>
      <w:szCs w:val="20"/>
    </w:rPr>
  </w:style>
  <w:style w:type="character" w:styleId="HTMLDefinition">
    <w:name w:val="HTML Definition"/>
    <w:basedOn w:val="DefaultParagraphFont"/>
    <w:uiPriority w:val="99"/>
    <w:unhideWhenUsed/>
    <w:qFormat/>
    <w:rPr>
      <w:i/>
      <w:iCs/>
    </w:rPr>
  </w:style>
  <w:style w:type="character" w:styleId="HTMLKeyboard">
    <w:name w:val="HTML Keyboard"/>
    <w:basedOn w:val="DefaultParagraphFont"/>
    <w:uiPriority w:val="99"/>
    <w:unhideWhenUsed/>
    <w:qFormat/>
    <w:rPr>
      <w:rFonts w:ascii="Consolas" w:hAnsi="Consolas"/>
      <w:sz w:val="22"/>
      <w:szCs w:val="20"/>
    </w:rPr>
  </w:style>
  <w:style w:type="character" w:styleId="HTMLSample">
    <w:name w:val="HTML Sample"/>
    <w:basedOn w:val="DefaultParagraphFont"/>
    <w:uiPriority w:val="99"/>
    <w:unhideWhenUsed/>
    <w:qFormat/>
    <w:rPr>
      <w:rFonts w:ascii="Consolas" w:hAnsi="Consolas"/>
      <w:sz w:val="24"/>
      <w:szCs w:val="24"/>
    </w:rPr>
  </w:style>
  <w:style w:type="character" w:styleId="HTMLTypewriter">
    <w:name w:val="HTML Typewriter"/>
    <w:basedOn w:val="DefaultParagraphFont"/>
    <w:uiPriority w:val="99"/>
    <w:unhideWhenUsed/>
    <w:qFormat/>
    <w:rPr>
      <w:rFonts w:ascii="Consolas" w:hAnsi="Consolas"/>
      <w:sz w:val="22"/>
      <w:szCs w:val="20"/>
    </w:rPr>
  </w:style>
  <w:style w:type="character" w:styleId="HTMLVariable">
    <w:name w:val="HTML Variable"/>
    <w:basedOn w:val="DefaultParagraphFont"/>
    <w:uiPriority w:val="99"/>
    <w:unhideWhenUsed/>
    <w:qFormat/>
    <w:rPr>
      <w:i/>
      <w:iCs/>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unhideWhenUsed/>
    <w:qFormat/>
  </w:style>
  <w:style w:type="character" w:styleId="PageNumber">
    <w:name w:val="page number"/>
    <w:basedOn w:val="DefaultParagraphFont"/>
    <w:uiPriority w:val="99"/>
    <w:unhideWhenUsed/>
    <w:qFormat/>
  </w:style>
  <w:style w:type="character" w:styleId="Strong">
    <w:name w:val="Strong"/>
    <w:basedOn w:val="DefaultParagraphFont"/>
    <w:uiPriority w:val="22"/>
    <w:unhideWhenUsed/>
    <w:qFormat/>
    <w:rPr>
      <w:b/>
      <w:bCs/>
    </w:rPr>
  </w:style>
  <w:style w:type="table" w:styleId="Table3Deffects1">
    <w:name w:val="Table 3D effects 1"/>
    <w:basedOn w:val="TableNormal"/>
    <w:uiPriority w:val="99"/>
    <w:unhideWhenUsed/>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uiPriority w:val="99"/>
    <w:unhideWhenUsed/>
    <w:qFormat/>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uiPriority w:val="99"/>
    <w:unhideWhenUsed/>
    <w:qFormat/>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uiPriority w:val="99"/>
    <w:unhideWhenUsed/>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uiPriority w:val="99"/>
    <w:unhideWhenUsed/>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uiPriority w:val="99"/>
    <w:unhideWhenUsed/>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uiPriority w:val="99"/>
    <w:unhideWhenUsed/>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uiPriority w:val="99"/>
    <w:unhideWhenUsed/>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uiPriority w:val="99"/>
    <w:unhideWhenUsed/>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uiPriority w:val="99"/>
    <w:unhideWhenUsed/>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uiPriority w:val="99"/>
    <w:unhideWhenUsed/>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uiPriority w:val="99"/>
    <w:unhideWhenUsed/>
    <w:qFormat/>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uiPriority w:val="99"/>
    <w:unhideWhenUsed/>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uiPriority w:val="99"/>
    <w:unhideWhenUsed/>
    <w:qFormat/>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uiPriority w:val="99"/>
    <w:unhideWhenUsed/>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unhideWhenUsed/>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uiPriority w:val="99"/>
    <w:unhideWhenUsed/>
    <w:qFormat/>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uiPriority w:val="99"/>
    <w:unhideWhenUsed/>
    <w:qFormat/>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uiPriority w:val="99"/>
    <w:unhideWhenUsed/>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uiPriority w:val="99"/>
    <w:unhideWhenUsed/>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uiPriority w:val="99"/>
    <w:unhideWhenUsed/>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uiPriority w:val="99"/>
    <w:unhideWhenUsed/>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uiPriority w:val="99"/>
    <w:unhideWhenUsed/>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uiPriority w:val="99"/>
    <w:unhideWhenUsed/>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uiPriority w:val="99"/>
    <w:unhideWhenUsed/>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uiPriority w:val="99"/>
    <w:unhideWhenUsed/>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uiPriority w:val="99"/>
    <w:unhideWhenUsed/>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uiPriority w:val="99"/>
    <w:unhideWhenUsed/>
    <w:qFormat/>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uiPriority w:val="99"/>
    <w:unhideWhenUsed/>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uiPriority w:val="99"/>
    <w:unhideWhenUsed/>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uiPriority w:val="99"/>
    <w:unhideWhenUsed/>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uiPriority w:val="99"/>
    <w:unhideWhenUsed/>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uiPriority w:val="99"/>
    <w:unhideWhenUsed/>
    <w:qFormat/>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uiPriority w:val="99"/>
    <w:unhideWhenUsed/>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uiPriority w:val="99"/>
    <w:unhideWhenUsed/>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uiPriority w:val="99"/>
    <w:unhideWhenUsed/>
    <w:qFormat/>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uiPriority w:val="99"/>
    <w:unhideWhenUsed/>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uiPriority w:val="99"/>
    <w:unhideWhenUsed/>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uiPriority w:val="99"/>
    <w:unhideWhenUsed/>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LightShading">
    <w:name w:val="Light Shading"/>
    <w:basedOn w:val="TableNormal"/>
    <w:uiPriority w:val="60"/>
    <w:unhideWhenUsed/>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unhideWhenUsed/>
    <w:qFormat/>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unhideWhenUsed/>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unhideWhenUsed/>
    <w:qFormat/>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unhideWhenUsed/>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unhideWhenUsed/>
    <w:qFormat/>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unhideWhenUsed/>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unhideWhenUsed/>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unhideWhenUsed/>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unhideWhenUsed/>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unhideWhenUsed/>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unhideWhenUsed/>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unhideWhenUsed/>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unhideWhenUsed/>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unhideWhenUsed/>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unhideWhenUsed/>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unhideWhenUsed/>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qFormat/>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qFormat/>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qFormat/>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qFormat/>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qFormat/>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1">
    <w:name w:val="Medium List 1"/>
    <w:basedOn w:val="TableNormal"/>
    <w:uiPriority w:val="65"/>
    <w:unhideWhenUsed/>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qFormat/>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unhideWhenUsed/>
    <w:qFormat/>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unhideWhenUsed/>
    <w:qFormat/>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unhideWhenUsed/>
    <w:qFormat/>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unhideWhenUsed/>
    <w:qFormat/>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unhideWhenUsed/>
    <w:qFormat/>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qFormat/>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qFormat/>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qFormat/>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qFormat/>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qFormat/>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qFormat/>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unhideWhenUsed/>
    <w:qFormat/>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unhideWhenUsed/>
    <w:qFormat/>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unhideWhenUsed/>
    <w:qFormat/>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unhideWhenUsed/>
    <w:qFormat/>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unhideWhenUsed/>
    <w:qFormat/>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qFormat/>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qFormat/>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qFormat/>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qFormat/>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qFormat/>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qFormat/>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unhideWhenUsed/>
    <w:qFormat/>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qFormat/>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unhideWhenUsed/>
    <w:qFormat/>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unhideWhenUsed/>
    <w:qFormat/>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unhideWhenUsed/>
    <w:qFormat/>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unhideWhenUsed/>
    <w:qFormat/>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unhideWhenUsed/>
    <w:qFormat/>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unhideWhenUsed/>
    <w:qFormat/>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qFormat/>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qFormat/>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qFormat/>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unhideWhenUsed/>
    <w:qFormat/>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qFormat/>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qFormat/>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unhideWhenUsed/>
    <w:qFormat/>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qFormat/>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unhideWhenUsed/>
    <w:qFormat/>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unhideWhenUsed/>
    <w:qFormat/>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unhideWhenUsed/>
    <w:qFormat/>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unhideWhenUsed/>
    <w:qFormat/>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unhideWhenUsed/>
    <w:qFormat/>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unhideWhenUsed/>
    <w:qFormat/>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qFormat/>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unhideWhenUsed/>
    <w:qFormat/>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unhideWhenUsed/>
    <w:qFormat/>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unhideWhenUsed/>
    <w:qFormat/>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unhideWhenUsed/>
    <w:qFormat/>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unhideWhenUsed/>
    <w:qFormat/>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C0504D" w:themeColor="accent2"/>
      <w:kern w:val="28"/>
      <w:sz w:val="24"/>
      <w:szCs w:val="24"/>
      <w14:textFill>
        <w14:solidFill>
          <w14:schemeClr w14:val="accent2">
            <w14:lumMod w14:val="75000"/>
            <w14:lumMod w14:val="50000"/>
            <w14:lumMod w14:val="65000"/>
            <w14:lumOff w14:val="35000"/>
          </w14:schemeClr>
        </w14:solidFill>
      </w14:textFill>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i/>
      <w:color w:val="C0504D" w:themeColor="accent2"/>
      <w:kern w:val="22"/>
      <w:sz w:val="24"/>
      <w:szCs w:val="20"/>
      <w14:textFill>
        <w14:solidFill>
          <w14:schemeClr w14:val="accent2">
            <w14:lumMod w14:val="50000"/>
            <w14:lumMod w14:val="50000"/>
            <w14:lumMod w14:val="75000"/>
            <w14:lumMod w14:val="65000"/>
            <w14:lumOff w14:val="35000"/>
          </w14:schemeClr>
        </w14:solidFill>
      </w14:textFill>
      <w14:ligatures w14:val="standard"/>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color w:val="C0504D" w:themeColor="accent2"/>
      <w:kern w:val="22"/>
      <w:szCs w:val="20"/>
      <w14:textFill>
        <w14:solidFill>
          <w14:schemeClr w14:val="accent2">
            <w14:lumMod w14:val="75000"/>
            <w14:lumMod w14:val="50000"/>
            <w14:lumMod w14:val="65000"/>
            <w14:lumOff w14:val="35000"/>
            <w14:lumMod w14:val="75000"/>
          </w14:schemeClr>
        </w14:solidFill>
      </w14:textFill>
      <w14:ligatures w14:val="standard"/>
    </w:rPr>
  </w:style>
  <w:style w:type="character" w:customStyle="1" w:styleId="Heading6Char">
    <w:name w:val="Heading 6 Char"/>
    <w:basedOn w:val="DefaultParagraphFont"/>
    <w:link w:val="Heading6"/>
    <w:uiPriority w:val="9"/>
    <w:semiHidden/>
    <w:qFormat/>
    <w:rPr>
      <w:rFonts w:asciiTheme="majorHAnsi" w:hAnsiTheme="majorHAnsi"/>
      <w:b/>
      <w:bCs/>
      <w:color w:val="365F91" w:themeColor="accent1" w:themeShade="BF"/>
    </w:rPr>
  </w:style>
  <w:style w:type="character" w:customStyle="1" w:styleId="Heading7Char">
    <w:name w:val="Heading 7 Char"/>
    <w:basedOn w:val="DefaultParagraphFont"/>
    <w:link w:val="Heading7"/>
    <w:uiPriority w:val="9"/>
    <w:semiHidden/>
    <w:qFormat/>
    <w:rPr>
      <w:rFonts w:asciiTheme="majorHAnsi" w:hAnsiTheme="majorHAnsi"/>
      <w:i/>
      <w:color w:val="365F91" w:themeColor="accent1" w:themeShade="BF"/>
      <w:szCs w:val="24"/>
    </w:rPr>
  </w:style>
  <w:style w:type="character" w:customStyle="1" w:styleId="Heading8Char">
    <w:name w:val="Heading 8 Char"/>
    <w:basedOn w:val="DefaultParagraphFont"/>
    <w:link w:val="Heading8"/>
    <w:uiPriority w:val="9"/>
    <w:semiHidden/>
    <w:qFormat/>
    <w:rPr>
      <w:rFonts w:asciiTheme="majorHAnsi" w:hAnsiTheme="majorHAnsi"/>
      <w:i/>
      <w:iCs/>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rPr>
  </w:style>
  <w:style w:type="character" w:customStyle="1" w:styleId="BodyTextChar">
    <w:name w:val="Body Text Char"/>
    <w:basedOn w:val="DefaultParagraphFont"/>
    <w:link w:val="BodyText"/>
    <w:uiPriority w:val="99"/>
    <w:semiHidden/>
    <w:qFormat/>
    <w:rPr>
      <w:color w:val="365F91" w:themeColor="accent1" w:themeShade="BF"/>
      <w:sz w:val="20"/>
      <w:szCs w:val="20"/>
    </w:rPr>
  </w:style>
  <w:style w:type="paragraph" w:customStyle="1" w:styleId="TOCHeading1">
    <w:name w:val="TOC Heading1"/>
    <w:basedOn w:val="Heading1"/>
    <w:next w:val="Normal"/>
    <w:uiPriority w:val="39"/>
    <w:unhideWhenUsed/>
    <w:qFormat/>
    <w:pPr>
      <w:outlineLvl w:val="9"/>
    </w:pPr>
  </w:style>
  <w:style w:type="character" w:customStyle="1" w:styleId="HeaderChar">
    <w:name w:val="Header Char"/>
    <w:basedOn w:val="DefaultParagraphFont"/>
    <w:link w:val="Header"/>
    <w:uiPriority w:val="99"/>
    <w:qFormat/>
    <w:rPr>
      <w:color w:val="FFFFFF" w:themeColor="background1"/>
      <w:sz w:val="20"/>
      <w:szCs w:val="20"/>
    </w:rPr>
  </w:style>
  <w:style w:type="character" w:customStyle="1" w:styleId="FooterChar">
    <w:name w:val="Footer Char"/>
    <w:basedOn w:val="DefaultParagraphFont"/>
    <w:link w:val="Footer"/>
    <w:uiPriority w:val="99"/>
    <w:qFormat/>
    <w:rPr>
      <w:color w:val="C0504D" w:themeColor="accent2"/>
      <w:szCs w:val="20"/>
      <w14:textFill>
        <w14:solidFill>
          <w14:schemeClr w14:val="accent2">
            <w14:lumMod w14:val="50000"/>
            <w14:lumMod w14:val="75000"/>
            <w14:lumMod w14:val="65000"/>
            <w14:lumOff w14:val="35000"/>
          </w14:schemeClr>
        </w14:solidFill>
      </w14:textFill>
    </w:rPr>
  </w:style>
  <w:style w:type="character" w:customStyle="1" w:styleId="PlaceholderText1">
    <w:name w:val="Placeholder Text1"/>
    <w:basedOn w:val="DefaultParagraphFont"/>
    <w:uiPriority w:val="99"/>
    <w:semiHidden/>
    <w:qFormat/>
    <w:rPr>
      <w:color w:val="808080"/>
    </w:rPr>
  </w:style>
  <w:style w:type="character" w:customStyle="1" w:styleId="BalloonTextChar">
    <w:name w:val="Balloon Text Char"/>
    <w:basedOn w:val="DefaultParagraphFont"/>
    <w:link w:val="BalloonText"/>
    <w:uiPriority w:val="99"/>
    <w:semiHidden/>
    <w:qFormat/>
    <w:rPr>
      <w:rFonts w:ascii="Segoe UI" w:hAnsi="Segoe UI" w:cs="Segoe UI"/>
      <w:color w:val="595959" w:themeColor="text1" w:themeTint="A6"/>
      <w:szCs w:val="18"/>
    </w:rPr>
  </w:style>
  <w:style w:type="paragraph" w:customStyle="1" w:styleId="Bibliography1">
    <w:name w:val="Bibliography1"/>
    <w:basedOn w:val="Normal"/>
    <w:next w:val="Normal"/>
    <w:uiPriority w:val="37"/>
    <w:unhideWhenUsed/>
    <w:qFormat/>
    <w:rPr>
      <w:color w:val="595959" w:themeColor="text1" w:themeTint="A6"/>
    </w:rPr>
  </w:style>
  <w:style w:type="character" w:customStyle="1" w:styleId="BodyText2Char">
    <w:name w:val="Body Text 2 Char"/>
    <w:basedOn w:val="DefaultParagraphFont"/>
    <w:link w:val="BodyText2"/>
    <w:uiPriority w:val="99"/>
    <w:semiHidden/>
    <w:qFormat/>
    <w:rPr>
      <w:color w:val="595959" w:themeColor="text1" w:themeTint="A6"/>
      <w:szCs w:val="20"/>
    </w:rPr>
  </w:style>
  <w:style w:type="character" w:customStyle="1" w:styleId="BodyText3Char">
    <w:name w:val="Body Text 3 Char"/>
    <w:basedOn w:val="DefaultParagraphFont"/>
    <w:link w:val="BodyText3"/>
    <w:uiPriority w:val="99"/>
    <w:semiHidden/>
    <w:qFormat/>
    <w:rPr>
      <w:color w:val="595959" w:themeColor="text1" w:themeTint="A6"/>
      <w:szCs w:val="16"/>
    </w:rPr>
  </w:style>
  <w:style w:type="character" w:customStyle="1" w:styleId="BodyTextFirstIndentChar">
    <w:name w:val="Body Text First Indent Char"/>
    <w:basedOn w:val="BodyTextChar"/>
    <w:link w:val="BodyTextFirstIndent"/>
    <w:uiPriority w:val="99"/>
    <w:semiHidden/>
    <w:qFormat/>
    <w:rPr>
      <w:color w:val="595959" w:themeColor="text1" w:themeTint="A6"/>
      <w:sz w:val="20"/>
      <w:szCs w:val="20"/>
    </w:rPr>
  </w:style>
  <w:style w:type="character" w:customStyle="1" w:styleId="BodyTextIndentChar">
    <w:name w:val="Body Text Indent Char"/>
    <w:basedOn w:val="DefaultParagraphFont"/>
    <w:link w:val="BodyTextIndent"/>
    <w:uiPriority w:val="99"/>
    <w:semiHidden/>
    <w:qFormat/>
    <w:rPr>
      <w:color w:val="595959" w:themeColor="text1" w:themeTint="A6"/>
      <w:szCs w:val="20"/>
    </w:rPr>
  </w:style>
  <w:style w:type="character" w:customStyle="1" w:styleId="BodyTextFirstIndent2Char">
    <w:name w:val="Body Text First Indent 2 Char"/>
    <w:basedOn w:val="BodyTextIndentChar"/>
    <w:link w:val="BodyTextFirstIndent2"/>
    <w:uiPriority w:val="99"/>
    <w:semiHidden/>
    <w:qFormat/>
    <w:rPr>
      <w:color w:val="595959" w:themeColor="text1" w:themeTint="A6"/>
      <w:szCs w:val="20"/>
    </w:rPr>
  </w:style>
  <w:style w:type="character" w:customStyle="1" w:styleId="BodyTextIndent2Char">
    <w:name w:val="Body Text Indent 2 Char"/>
    <w:basedOn w:val="DefaultParagraphFont"/>
    <w:link w:val="BodyTextIndent2"/>
    <w:uiPriority w:val="99"/>
    <w:semiHidden/>
    <w:qFormat/>
    <w:rPr>
      <w:color w:val="595959" w:themeColor="text1" w:themeTint="A6"/>
      <w:szCs w:val="20"/>
    </w:rPr>
  </w:style>
  <w:style w:type="character" w:customStyle="1" w:styleId="BodyTextIndent3Char">
    <w:name w:val="Body Text Indent 3 Char"/>
    <w:basedOn w:val="DefaultParagraphFont"/>
    <w:link w:val="BodyTextIndent3"/>
    <w:uiPriority w:val="99"/>
    <w:semiHidden/>
    <w:qFormat/>
    <w:rPr>
      <w:color w:val="595959" w:themeColor="text1" w:themeTint="A6"/>
      <w:szCs w:val="16"/>
    </w:rPr>
  </w:style>
  <w:style w:type="character" w:customStyle="1" w:styleId="BookTitle1">
    <w:name w:val="Book Title1"/>
    <w:basedOn w:val="DefaultParagraphFont"/>
    <w:uiPriority w:val="33"/>
    <w:unhideWhenUsed/>
    <w:qFormat/>
    <w:rPr>
      <w:b/>
      <w:bCs/>
      <w:i/>
      <w:iCs/>
      <w:spacing w:val="0"/>
    </w:rPr>
  </w:style>
  <w:style w:type="character" w:customStyle="1" w:styleId="ClosingChar">
    <w:name w:val="Closing Char"/>
    <w:basedOn w:val="DefaultParagraphFont"/>
    <w:link w:val="Closing"/>
    <w:uiPriority w:val="99"/>
    <w:semiHidden/>
    <w:qFormat/>
    <w:rPr>
      <w:color w:val="595959" w:themeColor="text1" w:themeTint="A6"/>
      <w:szCs w:val="20"/>
    </w:rPr>
  </w:style>
  <w:style w:type="character" w:customStyle="1" w:styleId="CommentTextChar">
    <w:name w:val="Comment Text Char"/>
    <w:basedOn w:val="DefaultParagraphFont"/>
    <w:link w:val="CommentText"/>
    <w:uiPriority w:val="99"/>
    <w:semiHidden/>
    <w:qFormat/>
    <w:rPr>
      <w:color w:val="595959" w:themeColor="text1" w:themeTint="A6"/>
      <w:szCs w:val="20"/>
    </w:rPr>
  </w:style>
  <w:style w:type="character" w:customStyle="1" w:styleId="CommentSubjectChar">
    <w:name w:val="Comment Subject Char"/>
    <w:basedOn w:val="CommentTextChar"/>
    <w:link w:val="CommentSubject"/>
    <w:uiPriority w:val="99"/>
    <w:semiHidden/>
    <w:qFormat/>
    <w:rPr>
      <w:b/>
      <w:bCs/>
      <w:color w:val="595959" w:themeColor="text1" w:themeTint="A6"/>
      <w:szCs w:val="20"/>
    </w:rPr>
  </w:style>
  <w:style w:type="character" w:customStyle="1" w:styleId="DateChar">
    <w:name w:val="Date Char"/>
    <w:basedOn w:val="DefaultParagraphFont"/>
    <w:link w:val="Date"/>
    <w:uiPriority w:val="99"/>
    <w:semiHidden/>
    <w:qFormat/>
    <w:rPr>
      <w:color w:val="595959" w:themeColor="text1" w:themeTint="A6"/>
      <w:szCs w:val="20"/>
    </w:rPr>
  </w:style>
  <w:style w:type="character" w:customStyle="1" w:styleId="DocumentMapChar">
    <w:name w:val="Document Map Char"/>
    <w:basedOn w:val="DefaultParagraphFont"/>
    <w:link w:val="DocumentMap"/>
    <w:uiPriority w:val="99"/>
    <w:semiHidden/>
    <w:qFormat/>
    <w:rPr>
      <w:rFonts w:ascii="Segoe UI" w:hAnsi="Segoe UI" w:cs="Segoe UI"/>
      <w:color w:val="595959" w:themeColor="text1" w:themeTint="A6"/>
      <w:szCs w:val="16"/>
    </w:rPr>
  </w:style>
  <w:style w:type="character" w:customStyle="1" w:styleId="E-mailSignatureChar">
    <w:name w:val="E-mail Signature Char"/>
    <w:basedOn w:val="DefaultParagraphFont"/>
    <w:link w:val="E-mailSignature"/>
    <w:uiPriority w:val="99"/>
    <w:semiHidden/>
    <w:qFormat/>
    <w:rPr>
      <w:color w:val="595959" w:themeColor="text1" w:themeTint="A6"/>
      <w:szCs w:val="20"/>
    </w:rPr>
  </w:style>
  <w:style w:type="character" w:customStyle="1" w:styleId="EndnoteTextChar">
    <w:name w:val="Endnote Text Char"/>
    <w:basedOn w:val="DefaultParagraphFont"/>
    <w:link w:val="EndnoteText"/>
    <w:uiPriority w:val="99"/>
    <w:semiHidden/>
    <w:qFormat/>
    <w:rPr>
      <w:color w:val="595959" w:themeColor="text1" w:themeTint="A6"/>
      <w:szCs w:val="20"/>
    </w:rPr>
  </w:style>
  <w:style w:type="character" w:customStyle="1" w:styleId="FootnoteTextChar">
    <w:name w:val="Footnote Text Char"/>
    <w:basedOn w:val="DefaultParagraphFont"/>
    <w:link w:val="FootnoteText"/>
    <w:uiPriority w:val="99"/>
    <w:semiHidden/>
    <w:qFormat/>
    <w:rPr>
      <w:color w:val="595959" w:themeColor="text1" w:themeTint="A6"/>
      <w:szCs w:val="20"/>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qFormat/>
    <w:tblPr>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qFormat/>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qFormat/>
    <w:tblPr>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qFormat/>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qFormat/>
    <w:tblPr>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qFormat/>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qFormat/>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qFormat/>
    <w:tblPr>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qFormat/>
    <w:tblPr>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qFormat/>
    <w:tblPr>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qFormat/>
    <w:tblPr>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qFormat/>
    <w:tblPr>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qFormat/>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qFormat/>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qFormat/>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qFormat/>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qFormat/>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qFormat/>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qFormat/>
    <w:rPr>
      <w:color w:val="365F91" w:themeColor="accent1" w:themeShade="BF"/>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qFormat/>
    <w:rPr>
      <w:color w:val="943634" w:themeColor="accent2" w:themeShade="BF"/>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qFormat/>
    <w:rPr>
      <w:color w:val="76923C" w:themeColor="accent3" w:themeShade="BF"/>
    </w:r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qFormat/>
    <w:rPr>
      <w:color w:val="5F497A" w:themeColor="accent4" w:themeShade="BF"/>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qFormat/>
    <w:rPr>
      <w:color w:val="E36C0A" w:themeColor="accent6" w:themeShade="BF"/>
    </w:r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qFormat/>
    <w:rPr>
      <w:color w:val="365F91" w:themeColor="accent1" w:themeShade="BF"/>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qFormat/>
    <w:rPr>
      <w:color w:val="943634" w:themeColor="accent2" w:themeShade="BF"/>
    </w:rPr>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qFormat/>
    <w:rPr>
      <w:color w:val="76923C" w:themeColor="accent3" w:themeShade="BF"/>
    </w:r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qFormat/>
    <w:rPr>
      <w:color w:val="5F497A" w:themeColor="accent4" w:themeShade="BF"/>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qFormat/>
    <w:rPr>
      <w:color w:val="E36C0A" w:themeColor="accent6" w:themeShade="BF"/>
    </w:r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color w:val="943634" w:themeColor="accent2" w:themeShade="BF"/>
      <w:szCs w:val="20"/>
    </w:rPr>
  </w:style>
  <w:style w:type="character" w:customStyle="1" w:styleId="HTMLAddressChar">
    <w:name w:val="HTML Address Char"/>
    <w:basedOn w:val="DefaultParagraphFont"/>
    <w:link w:val="HTMLAddress"/>
    <w:uiPriority w:val="99"/>
    <w:semiHidden/>
    <w:qFormat/>
    <w:rPr>
      <w:i/>
      <w:iCs/>
      <w:color w:val="595959" w:themeColor="text1" w:themeTint="A6"/>
      <w:szCs w:val="20"/>
    </w:rPr>
  </w:style>
  <w:style w:type="character" w:customStyle="1" w:styleId="HTMLPreformattedChar">
    <w:name w:val="HTML Preformatted Char"/>
    <w:basedOn w:val="DefaultParagraphFont"/>
    <w:link w:val="HTMLPreformatted"/>
    <w:uiPriority w:val="99"/>
    <w:semiHidden/>
    <w:qFormat/>
    <w:rPr>
      <w:rFonts w:ascii="Consolas" w:hAnsi="Consolas"/>
      <w:color w:val="595959" w:themeColor="text1" w:themeTint="A6"/>
      <w:szCs w:val="20"/>
    </w:rPr>
  </w:style>
  <w:style w:type="character" w:customStyle="1" w:styleId="IntenseEmphasis1">
    <w:name w:val="Intense Emphasis1"/>
    <w:basedOn w:val="DefaultParagraphFont"/>
    <w:uiPriority w:val="21"/>
    <w:unhideWhenUsed/>
    <w:qFormat/>
    <w:rPr>
      <w:i/>
      <w:iCs/>
      <w:color w:val="244061" w:themeColor="accent1" w:themeShade="80"/>
    </w:rPr>
  </w:style>
  <w:style w:type="paragraph" w:customStyle="1" w:styleId="IntenseQuote1">
    <w:name w:val="Intense Quote1"/>
    <w:basedOn w:val="Normal"/>
    <w:next w:val="Normal"/>
    <w:link w:val="IntenseQuoteChar"/>
    <w:uiPriority w:val="30"/>
    <w:unhideWhenUsed/>
    <w:qFormat/>
    <w:pPr>
      <w:pBdr>
        <w:top w:val="single" w:sz="4" w:space="10" w:color="244061" w:themeColor="accent1" w:themeShade="80"/>
        <w:bottom w:val="single" w:sz="4" w:space="10" w:color="244061" w:themeColor="accent1" w:themeShade="80"/>
      </w:pBdr>
      <w:spacing w:before="360" w:after="360"/>
      <w:jc w:val="center"/>
    </w:pPr>
    <w:rPr>
      <w:i/>
      <w:iCs/>
      <w:color w:val="244061" w:themeColor="accent1" w:themeShade="80"/>
      <w14:textFill>
        <w14:solidFill>
          <w14:schemeClr w14:val="accent1">
            <w14:lumMod w14:val="50000"/>
            <w14:lumMod w14:val="65000"/>
            <w14:lumOff w14:val="35000"/>
          </w14:schemeClr>
        </w14:solidFill>
      </w14:textFill>
    </w:rPr>
  </w:style>
  <w:style w:type="character" w:customStyle="1" w:styleId="IntenseQuoteChar">
    <w:name w:val="Intense Quote Char"/>
    <w:basedOn w:val="DefaultParagraphFont"/>
    <w:link w:val="IntenseQuote1"/>
    <w:uiPriority w:val="30"/>
    <w:semiHidden/>
    <w:qFormat/>
    <w:rPr>
      <w:i/>
      <w:iCs/>
      <w:color w:val="244061" w:themeColor="accent1" w:themeShade="80"/>
      <w:szCs w:val="20"/>
    </w:rPr>
  </w:style>
  <w:style w:type="character" w:customStyle="1" w:styleId="IntenseReference1">
    <w:name w:val="Intense Reference1"/>
    <w:basedOn w:val="DefaultParagraphFont"/>
    <w:uiPriority w:val="32"/>
    <w:unhideWhenUsed/>
    <w:qFormat/>
    <w:rPr>
      <w:b/>
      <w:bCs/>
      <w:smallCaps/>
      <w:color w:val="244061" w:themeColor="accent1" w:themeShade="80"/>
      <w:spacing w:val="0"/>
    </w:rPr>
  </w:style>
  <w:style w:type="paragraph" w:customStyle="1" w:styleId="ListParagraph1">
    <w:name w:val="List Paragraph1"/>
    <w:basedOn w:val="Normal"/>
    <w:uiPriority w:val="34"/>
    <w:unhideWhenUsed/>
    <w:qFormat/>
    <w:pPr>
      <w:ind w:left="720"/>
      <w:contextualSpacing/>
    </w:pPr>
    <w:rPr>
      <w:color w:val="595959" w:themeColor="text1" w:themeTint="A6"/>
    </w:rPr>
  </w:style>
  <w:style w:type="table" w:customStyle="1" w:styleId="ListTable1Light1">
    <w:name w:val="List Table 1 Light1"/>
    <w:basedOn w:val="TableNormal"/>
    <w:uiPriority w:val="46"/>
    <w:qFormat/>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qFormat/>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qFormat/>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qFormat/>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qFormat/>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qFormat/>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qFormat/>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qFormat/>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qFormat/>
    <w:tblPr>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qFormat/>
    <w:tblPr>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qFormat/>
    <w:tblPr>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qFormat/>
    <w:tblPr>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qFormat/>
    <w:tblPr>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qFormat/>
    <w:tblPr>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qFormat/>
    <w:tblPr>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qFormat/>
    <w:tblPr>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qFormat/>
    <w:tblPr>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qFormat/>
    <w:tblPr>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qFormat/>
    <w:tblPr>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qFormat/>
    <w:tblPr>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qFormat/>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qFormat/>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qFormat/>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qFormat/>
    <w:rPr>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qFormat/>
    <w:rPr>
      <w:color w:val="FFFFFF" w:themeColor="background1"/>
    </w:rPr>
    <w:tblPr>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qFormat/>
    <w:rPr>
      <w:color w:val="FFFFFF" w:themeColor="background1"/>
    </w:rPr>
    <w:tblPr>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qFormat/>
    <w:rPr>
      <w:color w:val="FFFFFF" w:themeColor="background1"/>
    </w:rPr>
    <w:tblPr>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qFormat/>
    <w:rPr>
      <w:color w:val="FFFFFF" w:themeColor="background1"/>
    </w:rPr>
    <w:tblPr>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qFormat/>
    <w:rPr>
      <w:color w:val="FFFFFF" w:themeColor="background1"/>
    </w:rPr>
    <w:tblPr>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qFormat/>
    <w:rPr>
      <w:color w:val="FFFFFF" w:themeColor="background1"/>
    </w:rPr>
    <w:tblPr>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qFormat/>
    <w:rPr>
      <w:color w:val="365F91" w:themeColor="accent1" w:themeShade="BF"/>
    </w:rPr>
    <w:tblPr>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qFormat/>
    <w:rPr>
      <w:color w:val="943634" w:themeColor="accent2" w:themeShade="BF"/>
    </w:rPr>
    <w:tblPr>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qFormat/>
    <w:rPr>
      <w:color w:val="76923C" w:themeColor="accent3" w:themeShade="BF"/>
    </w:rPr>
    <w:tblPr>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qFormat/>
    <w:rPr>
      <w:color w:val="5F497A" w:themeColor="accent4" w:themeShade="BF"/>
    </w:rPr>
    <w:tblPr>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qFormat/>
    <w:rPr>
      <w:color w:val="31849B" w:themeColor="accent5" w:themeShade="BF"/>
    </w:rPr>
    <w:tblPr>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qFormat/>
    <w:rPr>
      <w:color w:val="E36C0A" w:themeColor="accent6" w:themeShade="BF"/>
    </w:rPr>
    <w:tblPr>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qFormat/>
    <w:rPr>
      <w:color w:val="365F91" w:themeColor="accent1" w:themeShade="BF"/>
    </w:rP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qFormat/>
    <w:rPr>
      <w:color w:val="943634" w:themeColor="accent2" w:themeShade="BF"/>
    </w:rP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qFormat/>
    <w:rPr>
      <w:color w:val="76923C" w:themeColor="accent3" w:themeShade="BF"/>
    </w:rP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qFormat/>
    <w:rPr>
      <w:color w:val="5F497A" w:themeColor="accent4" w:themeShade="BF"/>
    </w:rP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qFormat/>
    <w:rPr>
      <w:color w:val="31849B" w:themeColor="accent5" w:themeShade="BF"/>
    </w:rP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qFormat/>
    <w:rPr>
      <w:color w:val="E36C0A" w:themeColor="accent6" w:themeShade="BF"/>
    </w:rP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croTextChar">
    <w:name w:val="Macro Text Char"/>
    <w:basedOn w:val="DefaultParagraphFont"/>
    <w:link w:val="MacroText"/>
    <w:uiPriority w:val="99"/>
    <w:semiHidden/>
    <w:qFormat/>
    <w:rPr>
      <w:rFonts w:ascii="Consolas" w:hAnsi="Consolas"/>
      <w:color w:val="595959" w:themeColor="text1" w:themeTint="A6"/>
      <w:szCs w:val="20"/>
    </w:rPr>
  </w:style>
  <w:style w:type="character" w:customStyle="1" w:styleId="MessageHeaderChar">
    <w:name w:val="Message Header Char"/>
    <w:basedOn w:val="DefaultParagraphFont"/>
    <w:link w:val="MessageHeader"/>
    <w:uiPriority w:val="99"/>
    <w:semiHidden/>
    <w:qFormat/>
    <w:rPr>
      <w:rFonts w:asciiTheme="majorHAnsi" w:eastAsiaTheme="majorEastAsia" w:hAnsiTheme="majorHAnsi" w:cstheme="majorBidi"/>
      <w:color w:val="595959" w:themeColor="text1" w:themeTint="A6"/>
      <w:sz w:val="24"/>
      <w:szCs w:val="24"/>
      <w:shd w:val="pct20" w:color="auto" w:fill="auto"/>
    </w:rPr>
  </w:style>
  <w:style w:type="paragraph" w:customStyle="1" w:styleId="NoSpacing1">
    <w:name w:val="No Spacing1"/>
    <w:uiPriority w:val="1"/>
    <w:unhideWhenUsed/>
    <w:qFormat/>
    <w:pPr>
      <w:spacing w:after="200"/>
    </w:pPr>
    <w:rPr>
      <w:color w:val="595959" w:themeColor="text1" w:themeTint="A6"/>
      <w:sz w:val="22"/>
      <w:lang w:val="en-US" w:eastAsia="ja-JP"/>
    </w:rPr>
  </w:style>
  <w:style w:type="character" w:customStyle="1" w:styleId="NoteHeadingChar">
    <w:name w:val="Note Heading Char"/>
    <w:basedOn w:val="DefaultParagraphFont"/>
    <w:link w:val="NoteHeading"/>
    <w:uiPriority w:val="99"/>
    <w:semiHidden/>
    <w:qFormat/>
    <w:rPr>
      <w:color w:val="595959" w:themeColor="text1" w:themeTint="A6"/>
      <w:szCs w:val="20"/>
    </w:r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lainTextChar">
    <w:name w:val="Plain Text Char"/>
    <w:basedOn w:val="DefaultParagraphFont"/>
    <w:link w:val="PlainText"/>
    <w:uiPriority w:val="99"/>
    <w:semiHidden/>
    <w:qFormat/>
    <w:rPr>
      <w:rFonts w:ascii="Consolas" w:hAnsi="Consolas"/>
      <w:color w:val="595959" w:themeColor="text1" w:themeTint="A6"/>
      <w:szCs w:val="21"/>
    </w:rPr>
  </w:style>
  <w:style w:type="paragraph" w:customStyle="1" w:styleId="Quote1">
    <w:name w:val="Quote1"/>
    <w:basedOn w:val="Normal"/>
    <w:next w:val="Normal"/>
    <w:link w:val="QuoteChar"/>
    <w:uiPriority w:val="29"/>
    <w:unhideWhenUsed/>
    <w:qFormat/>
    <w:pPr>
      <w:spacing w:before="200" w:after="160"/>
      <w:jc w:val="center"/>
    </w:pPr>
    <w:rPr>
      <w:i/>
      <w:iCs/>
      <w:color w:val="404040" w:themeColor="text1" w:themeTint="BF"/>
    </w:rPr>
  </w:style>
  <w:style w:type="character" w:customStyle="1" w:styleId="QuoteChar">
    <w:name w:val="Quote Char"/>
    <w:basedOn w:val="DefaultParagraphFont"/>
    <w:link w:val="Quote1"/>
    <w:uiPriority w:val="29"/>
    <w:semiHidden/>
    <w:qFormat/>
    <w:rPr>
      <w:i/>
      <w:iCs/>
      <w:color w:val="404040" w:themeColor="text1" w:themeTint="BF"/>
      <w:szCs w:val="20"/>
    </w:rPr>
  </w:style>
  <w:style w:type="character" w:customStyle="1" w:styleId="SalutationChar">
    <w:name w:val="Salutation Char"/>
    <w:basedOn w:val="DefaultParagraphFont"/>
    <w:link w:val="Salutation"/>
    <w:uiPriority w:val="99"/>
    <w:semiHidden/>
    <w:qFormat/>
    <w:rPr>
      <w:color w:val="595959" w:themeColor="text1" w:themeTint="A6"/>
      <w:szCs w:val="20"/>
    </w:rPr>
  </w:style>
  <w:style w:type="character" w:customStyle="1" w:styleId="SignatureChar">
    <w:name w:val="Signature Char"/>
    <w:basedOn w:val="DefaultParagraphFont"/>
    <w:link w:val="Signature"/>
    <w:uiPriority w:val="99"/>
    <w:semiHidden/>
    <w:qFormat/>
    <w:rPr>
      <w:color w:val="595959" w:themeColor="text1" w:themeTint="A6"/>
      <w:szCs w:val="20"/>
    </w:rPr>
  </w:style>
  <w:style w:type="character" w:customStyle="1" w:styleId="SubtitleChar">
    <w:name w:val="Subtitle Char"/>
    <w:basedOn w:val="DefaultParagraphFont"/>
    <w:link w:val="Subtitle"/>
    <w:uiPriority w:val="11"/>
    <w:semiHidden/>
    <w:qFormat/>
    <w:rPr>
      <w:color w:val="595959" w:themeColor="text1" w:themeTint="A6"/>
    </w:rPr>
  </w:style>
  <w:style w:type="character" w:customStyle="1" w:styleId="SubtleEmphasis1">
    <w:name w:val="Subtle Emphasis1"/>
    <w:basedOn w:val="DefaultParagraphFont"/>
    <w:uiPriority w:val="19"/>
    <w:unhideWhenUsed/>
    <w:qFormat/>
    <w:rPr>
      <w:i/>
      <w:iCs/>
      <w:color w:val="404040" w:themeColor="text1" w:themeTint="BF"/>
    </w:rPr>
  </w:style>
  <w:style w:type="character" w:customStyle="1" w:styleId="SubtleReference1">
    <w:name w:val="Subtle Reference1"/>
    <w:basedOn w:val="DefaultParagraphFont"/>
    <w:uiPriority w:val="31"/>
    <w:unhideWhenUsed/>
    <w:qFormat/>
    <w:rPr>
      <w:smallCaps/>
      <w:color w:val="595959" w:themeColor="text1" w:themeTint="A6"/>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Char">
    <w:name w:val="Title Char"/>
    <w:basedOn w:val="DefaultParagraphFont"/>
    <w:link w:val="Title"/>
    <w:uiPriority w:val="10"/>
    <w:semiHidden/>
    <w:qFormat/>
    <w:rPr>
      <w:rFonts w:asciiTheme="majorHAnsi" w:eastAsiaTheme="majorEastAsia" w:hAnsiTheme="majorHAnsi" w:cstheme="majorBidi"/>
      <w:kern w:val="28"/>
      <w:sz w:val="56"/>
      <w:szCs w:val="56"/>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C0504D" w:themeColor="accent2"/>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IN"/>
              <a:t>The Response Rate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D2F-4B65-89AA-4D8D4149B8C9}"/>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D2F-4B65-89AA-4D8D4149B8C9}"/>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D2F-4B65-89AA-4D8D4149B8C9}"/>
              </c:ext>
            </c:extLst>
          </c:dPt>
          <c:dLbls>
            <c:delete val="1"/>
          </c:dLbls>
          <c:cat>
            <c:strRef>
              <c:f>Sheet1!$E$4:$G$4</c:f>
              <c:strCache>
                <c:ptCount val="3"/>
                <c:pt idx="0">
                  <c:v>Invited</c:v>
                </c:pt>
                <c:pt idx="1">
                  <c:v>Response</c:v>
                </c:pt>
                <c:pt idx="2">
                  <c:v>Good Responces</c:v>
                </c:pt>
              </c:strCache>
            </c:strRef>
          </c:cat>
          <c:val>
            <c:numRef>
              <c:f>Sheet1!$E$5:$G$5</c:f>
              <c:numCache>
                <c:formatCode>General</c:formatCode>
                <c:ptCount val="3"/>
                <c:pt idx="0">
                  <c:v>100</c:v>
                </c:pt>
                <c:pt idx="1">
                  <c:v>50</c:v>
                </c:pt>
                <c:pt idx="2">
                  <c:v>6</c:v>
                </c:pt>
              </c:numCache>
            </c:numRef>
          </c:val>
          <c:extLst>
            <c:ext xmlns:c16="http://schemas.microsoft.com/office/drawing/2014/chart" uri="{C3380CC4-5D6E-409C-BE32-E72D297353CC}">
              <c16:uniqueId val="{00000006-6D2F-4B65-89AA-4D8D4149B8C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60"/>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1222</Words>
  <Characters>6971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Yashvardhan Didwania</cp:lastModifiedBy>
  <cp:revision>5</cp:revision>
  <cp:lastPrinted>2012-09-15T03:45:00Z</cp:lastPrinted>
  <dcterms:created xsi:type="dcterms:W3CDTF">2020-12-27T16:26:00Z</dcterms:created>
  <dcterms:modified xsi:type="dcterms:W3CDTF">2020-12-29T11:09:00Z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KSOProductBuildVer">
    <vt:lpwstr>1033-2.7.0.4476</vt:lpwstr>
  </property>
</Properties>
</file>